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D3880" w14:textId="77777777" w:rsidR="00F62F03" w:rsidRPr="00FE3488" w:rsidRDefault="00F62F03" w:rsidP="00F62F03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FE3488">
        <w:rPr>
          <w:rFonts w:ascii="Arial" w:hAnsi="Arial" w:cs="Arial"/>
          <w:b/>
          <w:bCs/>
          <w:sz w:val="22"/>
          <w:szCs w:val="22"/>
        </w:rPr>
        <w:t>Załącznik nr 1a</w:t>
      </w:r>
      <w:r w:rsidRPr="00FE3488">
        <w:rPr>
          <w:rFonts w:ascii="Arial" w:hAnsi="Arial" w:cs="Arial"/>
        </w:rPr>
        <w:t xml:space="preserve"> </w:t>
      </w:r>
      <w:r w:rsidRPr="00FE3488">
        <w:rPr>
          <w:rFonts w:ascii="Arial" w:hAnsi="Arial" w:cs="Arial"/>
          <w:b/>
          <w:bCs/>
          <w:sz w:val="22"/>
          <w:szCs w:val="22"/>
        </w:rPr>
        <w:t>do Regulaminu zabezpieczenia środków finansowych na założenie własnej działalności gospodarczej oraz wsparcia pomostowego</w:t>
      </w:r>
    </w:p>
    <w:p w14:paraId="016D3602" w14:textId="77777777" w:rsidR="00F62F03" w:rsidRDefault="00F62F03" w:rsidP="00F62F03">
      <w:pPr>
        <w:spacing w:line="276" w:lineRule="auto"/>
        <w:jc w:val="right"/>
        <w:rPr>
          <w:rFonts w:ascii="Calibri" w:hAnsi="Calibri" w:cs="Calibri"/>
          <w:sz w:val="22"/>
          <w:szCs w:val="22"/>
        </w:rPr>
      </w:pPr>
    </w:p>
    <w:p w14:paraId="55BDA458" w14:textId="77777777" w:rsidR="00F62F03" w:rsidRPr="003768F7" w:rsidRDefault="00F62F03" w:rsidP="00F62F03">
      <w:pPr>
        <w:spacing w:line="276" w:lineRule="auto"/>
        <w:jc w:val="right"/>
        <w:rPr>
          <w:rFonts w:ascii="Arial" w:hAnsi="Arial" w:cs="Arial"/>
          <w:b/>
          <w:sz w:val="22"/>
          <w:szCs w:val="22"/>
        </w:rPr>
      </w:pPr>
      <w:r w:rsidRPr="003768F7">
        <w:rPr>
          <w:rFonts w:ascii="Arial" w:hAnsi="Arial" w:cs="Arial"/>
          <w:sz w:val="22"/>
          <w:szCs w:val="22"/>
        </w:rPr>
        <w:t>……………</w:t>
      </w:r>
      <w:proofErr w:type="gramStart"/>
      <w:r w:rsidRPr="003768F7">
        <w:rPr>
          <w:rFonts w:ascii="Arial" w:hAnsi="Arial" w:cs="Arial"/>
          <w:sz w:val="22"/>
          <w:szCs w:val="22"/>
        </w:rPr>
        <w:t>…….</w:t>
      </w:r>
      <w:proofErr w:type="gramEnd"/>
      <w:r w:rsidRPr="003768F7">
        <w:rPr>
          <w:rFonts w:ascii="Arial" w:hAnsi="Arial" w:cs="Arial"/>
          <w:sz w:val="22"/>
          <w:szCs w:val="22"/>
        </w:rPr>
        <w:t>., dnia ……………………………..</w:t>
      </w:r>
      <w:r w:rsidRPr="003768F7">
        <w:rPr>
          <w:rFonts w:ascii="Arial" w:hAnsi="Arial" w:cs="Arial"/>
          <w:sz w:val="22"/>
          <w:szCs w:val="22"/>
        </w:rPr>
        <w:tab/>
      </w:r>
      <w:r w:rsidRPr="003768F7">
        <w:rPr>
          <w:rFonts w:ascii="Arial" w:hAnsi="Arial" w:cs="Arial"/>
          <w:sz w:val="22"/>
          <w:szCs w:val="22"/>
        </w:rPr>
        <w:tab/>
      </w:r>
    </w:p>
    <w:p w14:paraId="6756B7F5" w14:textId="77777777" w:rsidR="00F62F03" w:rsidRPr="003768F7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4DC1E34" w14:textId="77777777" w:rsidR="00F62F03" w:rsidRPr="003768F7" w:rsidRDefault="00F62F03" w:rsidP="00F62F03">
      <w:pPr>
        <w:spacing w:line="276" w:lineRule="auto"/>
        <w:jc w:val="center"/>
        <w:rPr>
          <w:rFonts w:ascii="Arial" w:hAnsi="Arial" w:cs="Arial"/>
          <w:b/>
          <w:bCs/>
        </w:rPr>
      </w:pPr>
      <w:r w:rsidRPr="00FE3488">
        <w:rPr>
          <w:rFonts w:ascii="Arial" w:hAnsi="Arial" w:cs="Arial"/>
        </w:rPr>
        <w:t xml:space="preserve">Weksel in blanco (weksel własny) wraz z deklaracją wekslową – do </w:t>
      </w:r>
      <w:r w:rsidRPr="00FE3488">
        <w:rPr>
          <w:rFonts w:ascii="Arial" w:hAnsi="Arial" w:cs="Arial"/>
          <w:b/>
          <w:bCs/>
        </w:rPr>
        <w:t>Umowy o udzielenie wsparcia finansowego</w:t>
      </w:r>
    </w:p>
    <w:p w14:paraId="0B7F6F76" w14:textId="77777777" w:rsidR="00F62F03" w:rsidRPr="003768F7" w:rsidRDefault="00F62F03" w:rsidP="00F62F03">
      <w:pPr>
        <w:spacing w:line="276" w:lineRule="auto"/>
        <w:rPr>
          <w:rFonts w:ascii="Arial" w:hAnsi="Arial" w:cs="Arial"/>
          <w:sz w:val="22"/>
          <w:szCs w:val="22"/>
        </w:rPr>
      </w:pPr>
      <w:r w:rsidRPr="003768F7">
        <w:rPr>
          <w:rFonts w:ascii="Arial" w:hAnsi="Arial" w:cs="Arial"/>
          <w:sz w:val="22"/>
          <w:szCs w:val="22"/>
        </w:rPr>
        <w:t xml:space="preserve">Wystawca weksla </w:t>
      </w:r>
    </w:p>
    <w:p w14:paraId="32E3A8AE" w14:textId="77777777" w:rsidR="00F62F03" w:rsidRDefault="00F62F03" w:rsidP="00F62F03">
      <w:pPr>
        <w:spacing w:line="276" w:lineRule="auto"/>
        <w:rPr>
          <w:rFonts w:ascii="Arial" w:hAnsi="Arial" w:cs="Arial"/>
          <w:sz w:val="22"/>
          <w:szCs w:val="22"/>
        </w:rPr>
      </w:pPr>
    </w:p>
    <w:p w14:paraId="62CAF87F" w14:textId="77777777" w:rsidR="00F62F03" w:rsidRPr="003768F7" w:rsidRDefault="00F62F03" w:rsidP="00F62F03">
      <w:pPr>
        <w:spacing w:line="276" w:lineRule="auto"/>
        <w:rPr>
          <w:rFonts w:ascii="Arial" w:hAnsi="Arial" w:cs="Arial"/>
          <w:sz w:val="22"/>
          <w:szCs w:val="22"/>
        </w:rPr>
      </w:pPr>
      <w:r w:rsidRPr="003768F7">
        <w:rPr>
          <w:rFonts w:ascii="Arial" w:hAnsi="Arial" w:cs="Arial"/>
          <w:sz w:val="22"/>
          <w:szCs w:val="22"/>
        </w:rPr>
        <w:t>…..………………………………………………………………………………………………………</w:t>
      </w:r>
    </w:p>
    <w:p w14:paraId="1FABFF73" w14:textId="77777777" w:rsidR="00F62F03" w:rsidRPr="003768F7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768F7">
        <w:rPr>
          <w:rFonts w:ascii="Arial" w:hAnsi="Arial" w:cs="Arial"/>
          <w:sz w:val="22"/>
          <w:szCs w:val="22"/>
        </w:rPr>
        <w:t xml:space="preserve">w załączeniu składa do dyspozycji Sudeckiego Instytutu Rozwoju Regionalnego – Beneficjenta Projektu weksel własny niezupełny (in blanco) przez niego wystawiony jako zabezpieczenie wykonania zobowiązań mogących powstać w związku z wykorzystaniem środków wsparcia finansowego w ramach Europejskiego Funduszu Społecznego na podstawie </w:t>
      </w:r>
      <w:r w:rsidRPr="003768F7">
        <w:rPr>
          <w:rFonts w:ascii="Arial" w:hAnsi="Arial" w:cs="Arial"/>
          <w:i/>
          <w:sz w:val="22"/>
          <w:szCs w:val="22"/>
        </w:rPr>
        <w:t>Umowy o udzielenie wsparcia finansowego</w:t>
      </w:r>
      <w:r w:rsidRPr="003768F7">
        <w:rPr>
          <w:rFonts w:ascii="Arial" w:hAnsi="Arial" w:cs="Arial"/>
          <w:sz w:val="22"/>
          <w:szCs w:val="22"/>
        </w:rPr>
        <w:t xml:space="preserve"> nr …………………………………………………………. zawartej dnia …………………</w:t>
      </w:r>
      <w:proofErr w:type="gramStart"/>
      <w:r w:rsidRPr="003768F7">
        <w:rPr>
          <w:rFonts w:ascii="Arial" w:hAnsi="Arial" w:cs="Arial"/>
          <w:sz w:val="22"/>
          <w:szCs w:val="22"/>
        </w:rPr>
        <w:t>…….</w:t>
      </w:r>
      <w:proofErr w:type="gramEnd"/>
      <w:r w:rsidRPr="003768F7">
        <w:rPr>
          <w:rFonts w:ascii="Arial" w:hAnsi="Arial" w:cs="Arial"/>
          <w:sz w:val="22"/>
          <w:szCs w:val="22"/>
        </w:rPr>
        <w:t xml:space="preserve">. wraz z aneksami (jeśli dotyczy) w ramach Projektu pn. „Młodzi w biznesie”, nr Projektu </w:t>
      </w:r>
      <w:bookmarkStart w:id="0" w:name="_Hlk64021481"/>
      <w:r w:rsidRPr="003768F7">
        <w:rPr>
          <w:rFonts w:ascii="Arial" w:hAnsi="Arial" w:cs="Arial"/>
          <w:sz w:val="22"/>
          <w:szCs w:val="22"/>
        </w:rPr>
        <w:t>POWR.01.02.01-02-0006/20</w:t>
      </w:r>
      <w:bookmarkEnd w:id="0"/>
      <w:r w:rsidRPr="003768F7">
        <w:rPr>
          <w:rFonts w:ascii="Arial" w:hAnsi="Arial" w:cs="Arial"/>
          <w:sz w:val="22"/>
          <w:szCs w:val="22"/>
        </w:rPr>
        <w:t xml:space="preserve"> realizowanego przez Sudecki Instytut Rozwoju Regionalnego.</w:t>
      </w:r>
    </w:p>
    <w:p w14:paraId="2473940E" w14:textId="77777777" w:rsidR="00F62F03" w:rsidRPr="003768F7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768F7">
        <w:rPr>
          <w:rFonts w:ascii="Arial" w:hAnsi="Arial" w:cs="Arial"/>
          <w:sz w:val="22"/>
          <w:szCs w:val="22"/>
        </w:rPr>
        <w:t xml:space="preserve">Beneficjent ma prawo: </w:t>
      </w:r>
    </w:p>
    <w:p w14:paraId="0103962F" w14:textId="77777777" w:rsidR="00F62F03" w:rsidRPr="003768F7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768F7">
        <w:rPr>
          <w:rFonts w:ascii="Arial" w:hAnsi="Arial" w:cs="Arial"/>
          <w:sz w:val="22"/>
          <w:szCs w:val="22"/>
        </w:rPr>
        <w:t>1) wypełnić ten weksel w przypadku niedotrzymania warunków udzielonego wsparcia finansowego na sumy odpowiadające aktualnym roszczeniom i obejmujące kwotę przypisanej do zwrotu dotacji powiększoną o odsetki w wysokości określonej jak dla zaległości podatkowych i inne koszty na dzień przedstawienia weksla do zapłaty;</w:t>
      </w:r>
    </w:p>
    <w:p w14:paraId="01A54C4A" w14:textId="77777777" w:rsidR="00F62F03" w:rsidRPr="003768F7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768F7">
        <w:rPr>
          <w:rFonts w:ascii="Arial" w:hAnsi="Arial" w:cs="Arial"/>
          <w:sz w:val="22"/>
          <w:szCs w:val="22"/>
        </w:rPr>
        <w:t>2) opatrzyć ten weksel datą płatności wg swego uznania zawiadamiając o tym wystawcę listem poleconym pod niżej wskazanym adresem:</w:t>
      </w:r>
    </w:p>
    <w:p w14:paraId="3D6C63BD" w14:textId="77777777" w:rsidR="00F62F03" w:rsidRPr="003768F7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768F7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</w:t>
      </w:r>
    </w:p>
    <w:p w14:paraId="023B1920" w14:textId="77777777" w:rsidR="00F62F03" w:rsidRPr="003768F7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03F821F" w14:textId="77777777" w:rsidR="00F62F03" w:rsidRPr="003768F7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768F7">
        <w:rPr>
          <w:rFonts w:ascii="Arial" w:hAnsi="Arial" w:cs="Arial"/>
          <w:sz w:val="22"/>
          <w:szCs w:val="22"/>
        </w:rPr>
        <w:t>List ten powinien być wysłany najpóźniej na 7 dni przed terminem płatności.</w:t>
      </w:r>
    </w:p>
    <w:p w14:paraId="0F6F9A29" w14:textId="77777777" w:rsidR="00F62F03" w:rsidRPr="003768F7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768F7">
        <w:rPr>
          <w:rFonts w:ascii="Arial" w:hAnsi="Arial" w:cs="Arial"/>
          <w:sz w:val="22"/>
          <w:szCs w:val="22"/>
        </w:rPr>
        <w:t>Weksel będzie płatny w ……………………na rachunek bankowy …………………………………………</w:t>
      </w:r>
    </w:p>
    <w:p w14:paraId="4779D888" w14:textId="77777777" w:rsidR="00F62F03" w:rsidRPr="003768F7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768F7">
        <w:rPr>
          <w:rFonts w:ascii="Arial" w:hAnsi="Arial" w:cs="Arial"/>
          <w:sz w:val="22"/>
          <w:szCs w:val="22"/>
        </w:rPr>
        <w:t xml:space="preserve">Walutą weksla jest waluta wierzytelności, która weksel zabezpiecza. </w:t>
      </w:r>
    </w:p>
    <w:p w14:paraId="2874B7BE" w14:textId="77777777" w:rsidR="00F62F03" w:rsidRPr="003768F7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768F7">
        <w:rPr>
          <w:rFonts w:ascii="Arial" w:hAnsi="Arial" w:cs="Arial"/>
          <w:sz w:val="22"/>
          <w:szCs w:val="22"/>
        </w:rPr>
        <w:t>Wystawca weksla zobowiązuję się do każdorazowego informowania Beneficjenta o zmianie nazwy lub adresu.</w:t>
      </w:r>
    </w:p>
    <w:p w14:paraId="20B9C1CD" w14:textId="77777777" w:rsidR="00F62F03" w:rsidRPr="003768F7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768F7">
        <w:rPr>
          <w:rFonts w:ascii="Arial" w:hAnsi="Arial" w:cs="Arial"/>
          <w:sz w:val="22"/>
          <w:szCs w:val="22"/>
        </w:rPr>
        <w:t xml:space="preserve">Wystawca weksla przyjmuje do wiadomości, iż po wygaśnięciu zabezpieczonej wierzytelności tj. po rozliczeniu otrzymanych środków finansowych w projekcie zostanie pisemnie wezwany do odebrania weksla oraz wyraża zgodę na komisyjne zniszczenie weksla, jeżeli nie odbierze go we wskazanym w wezwaniu terminie. </w:t>
      </w:r>
    </w:p>
    <w:p w14:paraId="114C9DC8" w14:textId="77777777" w:rsidR="00F62F03" w:rsidRPr="003768F7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768F7">
        <w:rPr>
          <w:rFonts w:ascii="Arial" w:hAnsi="Arial" w:cs="Arial"/>
          <w:sz w:val="22"/>
          <w:szCs w:val="22"/>
        </w:rPr>
        <w:t>Niniejszą deklarację wystawiono w 2 jednobrzmiących egzemplarzach, po jednym dla wystawcy weksla oraz Beneficjenta.</w:t>
      </w:r>
    </w:p>
    <w:p w14:paraId="434DBFFF" w14:textId="77777777" w:rsidR="00F62F03" w:rsidRPr="003768F7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8CB7846" w14:textId="4E719CFE" w:rsidR="00F62F03" w:rsidRPr="003768F7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768F7">
        <w:rPr>
          <w:rFonts w:ascii="Arial" w:hAnsi="Arial" w:cs="Arial"/>
          <w:sz w:val="22"/>
          <w:szCs w:val="22"/>
        </w:rPr>
        <w:t xml:space="preserve"> .……………………………………………</w:t>
      </w:r>
      <w:r w:rsidRPr="003768F7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                  </w:t>
      </w:r>
      <w:r w:rsidRPr="003768F7">
        <w:rPr>
          <w:rFonts w:ascii="Arial" w:hAnsi="Arial" w:cs="Arial"/>
          <w:sz w:val="22"/>
          <w:szCs w:val="22"/>
        </w:rPr>
        <w:t>……………………………………………….</w:t>
      </w:r>
      <w:r w:rsidRPr="003768F7">
        <w:rPr>
          <w:rFonts w:ascii="Arial" w:hAnsi="Arial" w:cs="Arial"/>
          <w:sz w:val="22"/>
          <w:szCs w:val="22"/>
        </w:rPr>
        <w:tab/>
      </w:r>
    </w:p>
    <w:p w14:paraId="50D1D8B7" w14:textId="77777777" w:rsidR="00F62F03" w:rsidRPr="003768F7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768F7">
        <w:rPr>
          <w:rFonts w:ascii="Arial" w:hAnsi="Arial" w:cs="Arial"/>
          <w:sz w:val="22"/>
          <w:szCs w:val="22"/>
        </w:rPr>
        <w:t>(pieczęć wystawcy lub nazwa i adres wystawcy)</w:t>
      </w:r>
      <w:r w:rsidRPr="003768F7">
        <w:rPr>
          <w:rFonts w:ascii="Arial" w:hAnsi="Arial" w:cs="Arial"/>
          <w:sz w:val="22"/>
          <w:szCs w:val="22"/>
        </w:rPr>
        <w:tab/>
      </w:r>
      <w:r w:rsidRPr="003768F7">
        <w:rPr>
          <w:rFonts w:ascii="Arial" w:hAnsi="Arial" w:cs="Arial"/>
          <w:sz w:val="22"/>
          <w:szCs w:val="22"/>
        </w:rPr>
        <w:tab/>
        <w:t xml:space="preserve">                     </w:t>
      </w:r>
      <w:proofErr w:type="gramStart"/>
      <w:r w:rsidRPr="003768F7">
        <w:rPr>
          <w:rFonts w:ascii="Arial" w:hAnsi="Arial" w:cs="Arial"/>
          <w:sz w:val="22"/>
          <w:szCs w:val="22"/>
        </w:rPr>
        <w:t xml:space="preserve">   (</w:t>
      </w:r>
      <w:proofErr w:type="gramEnd"/>
      <w:r w:rsidRPr="003768F7">
        <w:rPr>
          <w:rFonts w:ascii="Arial" w:hAnsi="Arial" w:cs="Arial"/>
          <w:sz w:val="22"/>
          <w:szCs w:val="22"/>
        </w:rPr>
        <w:t>podpis wystawcy)</w:t>
      </w:r>
    </w:p>
    <w:p w14:paraId="1D73C2AB" w14:textId="77777777" w:rsidR="00F62F03" w:rsidRPr="00FE3488" w:rsidRDefault="00F62F03" w:rsidP="00F62F03">
      <w:pPr>
        <w:rPr>
          <w:rFonts w:ascii="Arial" w:hAnsi="Arial" w:cs="Arial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 w:type="page"/>
      </w:r>
      <w:r w:rsidRPr="00FE3488">
        <w:rPr>
          <w:rFonts w:ascii="Arial" w:hAnsi="Arial" w:cs="Arial"/>
          <w:b/>
          <w:sz w:val="22"/>
          <w:szCs w:val="22"/>
        </w:rPr>
        <w:lastRenderedPageBreak/>
        <w:t>Dane wystawcy weksla:</w:t>
      </w:r>
    </w:p>
    <w:p w14:paraId="7CFFD9F5" w14:textId="77777777" w:rsidR="00F62F03" w:rsidRPr="00FE3488" w:rsidRDefault="00F62F03" w:rsidP="00F62F03">
      <w:pPr>
        <w:numPr>
          <w:ilvl w:val="0"/>
          <w:numId w:val="16"/>
        </w:numPr>
        <w:spacing w:line="276" w:lineRule="auto"/>
        <w:ind w:left="0" w:firstLine="0"/>
        <w:jc w:val="both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>………………………………….</w:t>
      </w:r>
      <w:r w:rsidRPr="00FE3488">
        <w:rPr>
          <w:rFonts w:ascii="Arial" w:hAnsi="Arial" w:cs="Arial"/>
          <w:sz w:val="22"/>
          <w:szCs w:val="22"/>
        </w:rPr>
        <w:tab/>
      </w:r>
      <w:r w:rsidRPr="00FE3488">
        <w:rPr>
          <w:rFonts w:ascii="Arial" w:hAnsi="Arial" w:cs="Arial"/>
          <w:sz w:val="22"/>
          <w:szCs w:val="22"/>
        </w:rPr>
        <w:tab/>
      </w:r>
      <w:r w:rsidRPr="00FE3488">
        <w:rPr>
          <w:rFonts w:ascii="Arial" w:hAnsi="Arial" w:cs="Arial"/>
          <w:sz w:val="22"/>
          <w:szCs w:val="22"/>
        </w:rPr>
        <w:tab/>
      </w:r>
    </w:p>
    <w:p w14:paraId="7E5982E9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>ur. ……………………… w ……………………</w:t>
      </w:r>
      <w:proofErr w:type="gramStart"/>
      <w:r w:rsidRPr="00FE3488">
        <w:rPr>
          <w:rFonts w:ascii="Arial" w:hAnsi="Arial" w:cs="Arial"/>
          <w:sz w:val="22"/>
          <w:szCs w:val="22"/>
        </w:rPr>
        <w:t>…….</w:t>
      </w:r>
      <w:proofErr w:type="gramEnd"/>
      <w:r w:rsidRPr="00FE3488">
        <w:rPr>
          <w:rFonts w:ascii="Arial" w:hAnsi="Arial" w:cs="Arial"/>
          <w:sz w:val="22"/>
          <w:szCs w:val="22"/>
        </w:rPr>
        <w:t>.</w:t>
      </w:r>
    </w:p>
    <w:p w14:paraId="4B002F09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>zam. ul. ……………………………………………………………………………</w:t>
      </w:r>
    </w:p>
    <w:p w14:paraId="611958FD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>legitymująca/-y się dowodem osobistym:</w:t>
      </w:r>
    </w:p>
    <w:p w14:paraId="2477D141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>………………………………………………………………………………………</w:t>
      </w:r>
    </w:p>
    <w:p w14:paraId="23A3814F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>wydanym przez ………………………………………………………………</w:t>
      </w:r>
      <w:proofErr w:type="gramStart"/>
      <w:r w:rsidRPr="00FE3488">
        <w:rPr>
          <w:rFonts w:ascii="Arial" w:hAnsi="Arial" w:cs="Arial"/>
          <w:sz w:val="22"/>
          <w:szCs w:val="22"/>
        </w:rPr>
        <w:t>…….</w:t>
      </w:r>
      <w:proofErr w:type="gramEnd"/>
      <w:r w:rsidRPr="00FE3488">
        <w:rPr>
          <w:rFonts w:ascii="Arial" w:hAnsi="Arial" w:cs="Arial"/>
          <w:sz w:val="22"/>
          <w:szCs w:val="22"/>
        </w:rPr>
        <w:t>.</w:t>
      </w:r>
    </w:p>
    <w:p w14:paraId="52A46D3E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>PESEL: …………………………………………………</w:t>
      </w:r>
      <w:proofErr w:type="gramStart"/>
      <w:r w:rsidRPr="00FE3488">
        <w:rPr>
          <w:rFonts w:ascii="Arial" w:hAnsi="Arial" w:cs="Arial"/>
          <w:sz w:val="22"/>
          <w:szCs w:val="22"/>
        </w:rPr>
        <w:t>…….</w:t>
      </w:r>
      <w:proofErr w:type="gramEnd"/>
      <w:r w:rsidRPr="00FE3488">
        <w:rPr>
          <w:rFonts w:ascii="Arial" w:hAnsi="Arial" w:cs="Arial"/>
          <w:sz w:val="22"/>
          <w:szCs w:val="22"/>
        </w:rPr>
        <w:t>.</w:t>
      </w:r>
    </w:p>
    <w:p w14:paraId="08FFD08C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8F04959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 xml:space="preserve">                                                          ………………..………..……………………………………………….</w:t>
      </w:r>
    </w:p>
    <w:p w14:paraId="153AC7E8" w14:textId="77777777" w:rsidR="00F62F03" w:rsidRPr="00FE3488" w:rsidRDefault="00F62F03" w:rsidP="00F62F03">
      <w:pPr>
        <w:spacing w:line="276" w:lineRule="auto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>(czytelny podpis wystawcy weksla)</w:t>
      </w:r>
    </w:p>
    <w:p w14:paraId="0B13CA54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145B117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9A77827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>…………………………………………………..</w:t>
      </w:r>
    </w:p>
    <w:p w14:paraId="68B93DDE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 xml:space="preserve">(data, podpis i pieczęć osoby, która sprawdziła tożsamość </w:t>
      </w:r>
    </w:p>
    <w:p w14:paraId="2587555A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 xml:space="preserve">ww. osoby i w </w:t>
      </w:r>
      <w:proofErr w:type="gramStart"/>
      <w:r w:rsidRPr="00FE3488">
        <w:rPr>
          <w:rFonts w:ascii="Arial" w:hAnsi="Arial" w:cs="Arial"/>
          <w:sz w:val="22"/>
          <w:szCs w:val="22"/>
        </w:rPr>
        <w:t>obecności</w:t>
      </w:r>
      <w:proofErr w:type="gramEnd"/>
      <w:r w:rsidRPr="00FE3488">
        <w:rPr>
          <w:rFonts w:ascii="Arial" w:hAnsi="Arial" w:cs="Arial"/>
          <w:sz w:val="22"/>
          <w:szCs w:val="22"/>
        </w:rPr>
        <w:t xml:space="preserve"> której złożono ww. podpisy)</w:t>
      </w:r>
    </w:p>
    <w:p w14:paraId="53E22028" w14:textId="77777777" w:rsidR="00F62F03" w:rsidRDefault="00F62F03" w:rsidP="00F62F03">
      <w:pPr>
        <w:pStyle w:val="Akapitzlist"/>
        <w:ind w:left="0"/>
        <w:jc w:val="right"/>
        <w:rPr>
          <w:rFonts w:cs="Calibri"/>
          <w:b/>
        </w:rPr>
      </w:pPr>
    </w:p>
    <w:p w14:paraId="24F87CCB" w14:textId="77777777" w:rsidR="00F62F03" w:rsidRDefault="00F62F03" w:rsidP="00F62F03">
      <w:pPr>
        <w:pStyle w:val="Akapitzlist"/>
        <w:ind w:left="0"/>
        <w:jc w:val="right"/>
        <w:rPr>
          <w:rFonts w:cs="Calibri"/>
          <w:b/>
        </w:rPr>
      </w:pPr>
    </w:p>
    <w:p w14:paraId="6BD83E8D" w14:textId="77777777" w:rsidR="00F62F03" w:rsidRDefault="00F62F03" w:rsidP="00F62F03">
      <w:pPr>
        <w:pStyle w:val="Akapitzlist"/>
        <w:ind w:left="0"/>
        <w:jc w:val="right"/>
        <w:rPr>
          <w:rFonts w:cs="Calibri"/>
          <w:b/>
        </w:rPr>
      </w:pPr>
    </w:p>
    <w:p w14:paraId="61E49A03" w14:textId="77777777" w:rsidR="00F62F03" w:rsidRDefault="00F62F03" w:rsidP="00F62F03">
      <w:pPr>
        <w:pStyle w:val="Akapitzlist"/>
        <w:ind w:left="0"/>
        <w:jc w:val="right"/>
        <w:rPr>
          <w:rFonts w:cs="Calibri"/>
          <w:b/>
        </w:rPr>
      </w:pPr>
    </w:p>
    <w:p w14:paraId="19F5496C" w14:textId="77777777" w:rsidR="00F62F03" w:rsidRDefault="00F62F03" w:rsidP="00F62F03">
      <w:pPr>
        <w:pStyle w:val="Akapitzlist"/>
        <w:ind w:left="0"/>
        <w:rPr>
          <w:rFonts w:cs="Calibri"/>
          <w:b/>
        </w:rPr>
      </w:pPr>
    </w:p>
    <w:p w14:paraId="720E7006" w14:textId="77777777" w:rsidR="00F62F03" w:rsidRDefault="00F62F03" w:rsidP="00F62F03">
      <w:pPr>
        <w:pStyle w:val="Akapitzlist"/>
        <w:ind w:left="0"/>
        <w:rPr>
          <w:rFonts w:cs="Calibri"/>
          <w:b/>
        </w:rPr>
      </w:pPr>
    </w:p>
    <w:p w14:paraId="2EEC946F" w14:textId="77777777" w:rsidR="00F62F03" w:rsidRDefault="00F62F03" w:rsidP="00F62F03">
      <w:pPr>
        <w:pStyle w:val="Akapitzlist"/>
        <w:ind w:left="0"/>
        <w:rPr>
          <w:rFonts w:cs="Calibri"/>
          <w:b/>
        </w:rPr>
      </w:pPr>
    </w:p>
    <w:p w14:paraId="450742B6" w14:textId="77777777" w:rsidR="00F62F03" w:rsidRDefault="00F62F03" w:rsidP="00F62F03">
      <w:pPr>
        <w:tabs>
          <w:tab w:val="left" w:pos="2971"/>
        </w:tabs>
        <w:spacing w:before="120" w:after="120"/>
        <w:jc w:val="both"/>
        <w:rPr>
          <w:rFonts w:ascii="Century Gothic" w:hAnsi="Century Gothic"/>
          <w:sz w:val="22"/>
          <w:szCs w:val="22"/>
          <w:lang w:eastAsia="en-US"/>
        </w:rPr>
      </w:pPr>
    </w:p>
    <w:tbl>
      <w:tblPr>
        <w:tblpPr w:leftFromText="141" w:rightFromText="141" w:bottomFromText="160" w:vertAnchor="page" w:horzAnchor="margin" w:tblpY="1496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93"/>
        <w:gridCol w:w="9015"/>
      </w:tblGrid>
      <w:tr w:rsidR="00F62F03" w:rsidRPr="0057031C" w14:paraId="5F8AB8B2" w14:textId="77777777" w:rsidTr="00E6195D">
        <w:trPr>
          <w:cantSplit/>
          <w:trHeight w:val="5098"/>
        </w:trPr>
        <w:tc>
          <w:tcPr>
            <w:tcW w:w="7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tbRl"/>
            <w:vAlign w:val="center"/>
            <w:hideMark/>
          </w:tcPr>
          <w:p w14:paraId="42971888" w14:textId="77777777" w:rsidR="00F62F03" w:rsidRDefault="00F62F03" w:rsidP="00E6195D">
            <w:pPr>
              <w:spacing w:before="120" w:after="120"/>
              <w:ind w:left="113" w:right="113" w:hanging="720"/>
              <w:jc w:val="center"/>
              <w:rPr>
                <w:rFonts w:ascii="Century Gothic" w:hAnsi="Century Gothic" w:cs="Arial"/>
                <w:b/>
                <w:i/>
              </w:rPr>
            </w:pPr>
            <w:r>
              <w:rPr>
                <w:rFonts w:ascii="Century Gothic" w:hAnsi="Century Gothic" w:cs="Arial"/>
                <w:b/>
                <w:i/>
              </w:rPr>
              <w:lastRenderedPageBreak/>
              <w:t>WEKSEL</w:t>
            </w:r>
          </w:p>
        </w:tc>
        <w:tc>
          <w:tcPr>
            <w:tcW w:w="123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tbl>
            <w:tblPr>
              <w:tblpPr w:leftFromText="141" w:rightFromText="141" w:bottomFromText="160" w:vertAnchor="text" w:horzAnchor="margin" w:tblpXSpec="right" w:tblpY="268"/>
              <w:tblOverlap w:val="never"/>
              <w:tblW w:w="0" w:type="auto"/>
              <w:tblBorders>
                <w:left w:val="single" w:sz="4" w:space="0" w:color="FFFFFF"/>
                <w:right w:val="single" w:sz="4" w:space="0" w:color="FFFFFF"/>
              </w:tblBorders>
              <w:shd w:val="clear" w:color="auto" w:fill="F2F2F2"/>
              <w:tblLook w:val="04A0" w:firstRow="1" w:lastRow="0" w:firstColumn="1" w:lastColumn="0" w:noHBand="0" w:noVBand="1"/>
            </w:tblPr>
            <w:tblGrid>
              <w:gridCol w:w="5024"/>
            </w:tblGrid>
            <w:tr w:rsidR="00F62F03" w:rsidRPr="0057031C" w14:paraId="2432F351" w14:textId="77777777" w:rsidTr="00E6195D">
              <w:trPr>
                <w:trHeight w:val="342"/>
              </w:trPr>
              <w:tc>
                <w:tcPr>
                  <w:tcW w:w="5024" w:type="dxa"/>
                  <w:tcBorders>
                    <w:top w:val="nil"/>
                    <w:left w:val="single" w:sz="4" w:space="0" w:color="FFFFFF"/>
                    <w:bottom w:val="nil"/>
                    <w:right w:val="single" w:sz="4" w:space="0" w:color="FFFFFF"/>
                  </w:tcBorders>
                  <w:shd w:val="clear" w:color="auto" w:fill="F2F2F2"/>
                </w:tcPr>
                <w:p w14:paraId="39950022" w14:textId="77777777" w:rsidR="00F62F03" w:rsidRDefault="00F62F03" w:rsidP="00E6195D">
                  <w:pPr>
                    <w:spacing w:before="120" w:after="120"/>
                    <w:ind w:left="1077" w:hanging="720"/>
                    <w:jc w:val="center"/>
                    <w:rPr>
                      <w:rFonts w:ascii="Century Gothic" w:hAnsi="Century Gothic"/>
                    </w:rPr>
                  </w:pPr>
                </w:p>
              </w:tc>
            </w:tr>
          </w:tbl>
          <w:p w14:paraId="51AD3188" w14:textId="77777777" w:rsidR="00F62F03" w:rsidRDefault="00F62F03" w:rsidP="00E6195D">
            <w:pPr>
              <w:tabs>
                <w:tab w:val="left" w:pos="1735"/>
                <w:tab w:val="left" w:pos="7405"/>
              </w:tabs>
              <w:spacing w:before="360" w:after="120"/>
              <w:ind w:left="916" w:firstLine="425"/>
              <w:rPr>
                <w:rFonts w:ascii="Century Gothic" w:eastAsia="Calibri" w:hAnsi="Century Gothic" w:cs="Arial"/>
              </w:rPr>
            </w:pPr>
            <w:r>
              <w:rPr>
                <w:rFonts w:ascii="Century Gothic" w:hAnsi="Century Gothic"/>
              </w:rPr>
              <w:t xml:space="preserve">              </w:t>
            </w:r>
            <w:r>
              <w:rPr>
                <w:rFonts w:ascii="Century Gothic" w:hAnsi="Century Gothic" w:cs="Arial"/>
              </w:rPr>
              <w:t xml:space="preserve">, dnia                                                              Na </w:t>
            </w:r>
          </w:p>
          <w:p w14:paraId="7C5216B4" w14:textId="51BDF99E" w:rsidR="00F62F03" w:rsidRDefault="00F62F03" w:rsidP="00E6195D">
            <w:pPr>
              <w:spacing w:before="120" w:after="120"/>
              <w:ind w:left="1077" w:hanging="720"/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41A5A3E" wp14:editId="3DF74279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6350</wp:posOffset>
                      </wp:positionV>
                      <wp:extent cx="1472565" cy="635"/>
                      <wp:effectExtent l="0" t="0" r="32385" b="37465"/>
                      <wp:wrapNone/>
                      <wp:docPr id="16" name="Łącznik prosty ze strzałką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725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C374A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16" o:spid="_x0000_s1026" type="#_x0000_t32" style="position:absolute;margin-left:.95pt;margin-top:.5pt;width:115.9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204CA73" wp14:editId="0B8E2574">
                      <wp:simplePos x="0" y="0"/>
                      <wp:positionH relativeFrom="column">
                        <wp:posOffset>1774190</wp:posOffset>
                      </wp:positionH>
                      <wp:positionV relativeFrom="paragraph">
                        <wp:posOffset>6985</wp:posOffset>
                      </wp:positionV>
                      <wp:extent cx="1472565" cy="635"/>
                      <wp:effectExtent l="0" t="0" r="32385" b="37465"/>
                      <wp:wrapNone/>
                      <wp:docPr id="15" name="Łącznik prosty ze strzałką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725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981A9E" id="Łącznik prosty ze strzałką 15" o:spid="_x0000_s1026" type="#_x0000_t32" style="position:absolute;margin-left:139.7pt;margin-top:.55pt;width:115.95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"/>
                  </w:pict>
                </mc:Fallback>
              </mc:AlternateContent>
            </w:r>
          </w:p>
          <w:p w14:paraId="743DF199" w14:textId="77777777" w:rsidR="00F62F03" w:rsidRDefault="00F62F03" w:rsidP="00E6195D">
            <w:pPr>
              <w:spacing w:before="120" w:after="120"/>
              <w:ind w:left="1077" w:hanging="720"/>
              <w:jc w:val="center"/>
              <w:rPr>
                <w:rFonts w:ascii="Century Gothic" w:hAnsi="Century Gothic"/>
              </w:rPr>
            </w:pPr>
          </w:p>
          <w:p w14:paraId="076A5E51" w14:textId="77777777" w:rsidR="00F62F03" w:rsidRDefault="00F62F03" w:rsidP="00E6195D">
            <w:pPr>
              <w:tabs>
                <w:tab w:val="left" w:pos="3285"/>
              </w:tabs>
              <w:spacing w:before="240" w:after="120"/>
              <w:ind w:left="1077" w:hanging="72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</w:t>
            </w:r>
          </w:p>
          <w:p w14:paraId="16B0F3EA" w14:textId="3BE30E49" w:rsidR="00F62F03" w:rsidRDefault="00F62F03" w:rsidP="00E6195D">
            <w:pPr>
              <w:tabs>
                <w:tab w:val="left" w:pos="3285"/>
              </w:tabs>
              <w:spacing w:after="120" w:line="480" w:lineRule="auto"/>
              <w:ind w:left="1077" w:hanging="720"/>
              <w:jc w:val="both"/>
              <w:rPr>
                <w:rFonts w:ascii="Century Gothic" w:hAnsi="Century Gothic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CD77406" wp14:editId="7F3CAB33">
                      <wp:simplePos x="0" y="0"/>
                      <wp:positionH relativeFrom="column">
                        <wp:posOffset>515620</wp:posOffset>
                      </wp:positionH>
                      <wp:positionV relativeFrom="paragraph">
                        <wp:posOffset>236855</wp:posOffset>
                      </wp:positionV>
                      <wp:extent cx="1472565" cy="635"/>
                      <wp:effectExtent l="0" t="0" r="32385" b="37465"/>
                      <wp:wrapNone/>
                      <wp:docPr id="9" name="Łącznik prosty ze strzałką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725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5E966" id="Łącznik prosty ze strzałką 9" o:spid="_x0000_s1026" type="#_x0000_t32" style="position:absolute;margin-left:40.6pt;margin-top:18.65pt;width:115.95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"/>
                  </w:pict>
                </mc:Fallback>
              </mc:AlternateContent>
            </w:r>
            <w:r>
              <w:rPr>
                <w:rFonts w:ascii="Century Gothic" w:hAnsi="Century Gothic" w:cs="Arial"/>
              </w:rPr>
              <w:t xml:space="preserve">Dnia </w:t>
            </w:r>
            <w:r>
              <w:rPr>
                <w:rFonts w:ascii="Century Gothic" w:hAnsi="Century Gothic" w:cs="Arial"/>
              </w:rPr>
              <w:tab/>
              <w:t xml:space="preserve">                                           zapłac</w:t>
            </w:r>
            <w:r w:rsidR="002608EC">
              <w:rPr>
                <w:rFonts w:ascii="Century Gothic" w:hAnsi="Century Gothic" w:cs="Arial"/>
              </w:rPr>
              <w:t>i</w:t>
            </w:r>
            <w:r>
              <w:rPr>
                <w:rFonts w:ascii="Century Gothic" w:hAnsi="Century Gothic" w:cs="Arial"/>
              </w:rPr>
              <w:t>…… za ten weksel ……………………</w:t>
            </w:r>
            <w:proofErr w:type="gramStart"/>
            <w:r>
              <w:rPr>
                <w:rFonts w:ascii="Century Gothic" w:hAnsi="Century Gothic" w:cs="Arial"/>
              </w:rPr>
              <w:t>…….</w:t>
            </w:r>
            <w:proofErr w:type="gramEnd"/>
            <w:r>
              <w:rPr>
                <w:rFonts w:ascii="Century Gothic" w:hAnsi="Century Gothic" w:cs="Arial"/>
              </w:rPr>
              <w:t xml:space="preserve">. lecz nie na jego zlecenie sumę </w:t>
            </w:r>
          </w:p>
          <w:p w14:paraId="1D8A0B1D" w14:textId="77777777" w:rsidR="00F62F03" w:rsidRDefault="00F62F03" w:rsidP="00E6195D">
            <w:pPr>
              <w:tabs>
                <w:tab w:val="left" w:pos="3285"/>
              </w:tabs>
              <w:spacing w:before="120" w:after="120"/>
              <w:ind w:left="1077" w:hanging="720"/>
              <w:jc w:val="both"/>
              <w:rPr>
                <w:rFonts w:ascii="Century Gothic" w:hAnsi="Century Gothic"/>
              </w:rPr>
            </w:pPr>
          </w:p>
          <w:tbl>
            <w:tblPr>
              <w:tblW w:w="12529" w:type="dxa"/>
              <w:tblBorders>
                <w:insideH w:val="single" w:sz="4" w:space="0" w:color="FFFFFF"/>
                <w:insideV w:val="single" w:sz="4" w:space="0" w:color="FFFFFF"/>
              </w:tblBorders>
              <w:shd w:val="clear" w:color="auto" w:fill="F2F2F2"/>
              <w:tblLook w:val="04A0" w:firstRow="1" w:lastRow="0" w:firstColumn="1" w:lastColumn="0" w:noHBand="0" w:noVBand="1"/>
            </w:tblPr>
            <w:tblGrid>
              <w:gridCol w:w="12529"/>
            </w:tblGrid>
            <w:tr w:rsidR="00F62F03" w:rsidRPr="0057031C" w14:paraId="47D60BC8" w14:textId="77777777" w:rsidTr="00E6195D">
              <w:trPr>
                <w:trHeight w:val="319"/>
              </w:trPr>
              <w:tc>
                <w:tcPr>
                  <w:tcW w:w="12529" w:type="dxa"/>
                  <w:tcBorders>
                    <w:top w:val="nil"/>
                    <w:left w:val="nil"/>
                    <w:bottom w:val="single" w:sz="4" w:space="0" w:color="FFFFFF"/>
                    <w:right w:val="nil"/>
                  </w:tcBorders>
                  <w:shd w:val="clear" w:color="auto" w:fill="F2F2F2"/>
                </w:tcPr>
                <w:p w14:paraId="53D9065D" w14:textId="77777777" w:rsidR="00F62F03" w:rsidRDefault="00F62F03" w:rsidP="00A54891">
                  <w:pPr>
                    <w:framePr w:hSpace="141" w:wrap="around" w:vAnchor="page" w:hAnchor="margin" w:y="1496"/>
                    <w:spacing w:before="120" w:after="120"/>
                    <w:ind w:left="1077" w:hanging="720"/>
                    <w:jc w:val="center"/>
                    <w:rPr>
                      <w:rFonts w:ascii="Century Gothic" w:hAnsi="Century Gothic"/>
                    </w:rPr>
                  </w:pPr>
                </w:p>
              </w:tc>
            </w:tr>
            <w:tr w:rsidR="00F62F03" w:rsidRPr="0057031C" w14:paraId="75025E16" w14:textId="77777777" w:rsidTr="00E6195D">
              <w:trPr>
                <w:trHeight w:val="319"/>
              </w:trPr>
              <w:tc>
                <w:tcPr>
                  <w:tcW w:w="12529" w:type="dxa"/>
                  <w:tcBorders>
                    <w:top w:val="single" w:sz="4" w:space="0" w:color="FFFFFF"/>
                    <w:left w:val="nil"/>
                    <w:bottom w:val="nil"/>
                    <w:right w:val="nil"/>
                  </w:tcBorders>
                  <w:shd w:val="clear" w:color="auto" w:fill="F2F2F2"/>
                </w:tcPr>
                <w:p w14:paraId="798EC401" w14:textId="77777777" w:rsidR="00F62F03" w:rsidRDefault="00F62F03" w:rsidP="00A54891">
                  <w:pPr>
                    <w:framePr w:hSpace="141" w:wrap="around" w:vAnchor="page" w:hAnchor="margin" w:y="1496"/>
                    <w:spacing w:before="120" w:after="120"/>
                    <w:ind w:left="1077" w:hanging="720"/>
                    <w:jc w:val="center"/>
                    <w:rPr>
                      <w:rFonts w:ascii="Century Gothic" w:hAnsi="Century Gothic"/>
                    </w:rPr>
                  </w:pPr>
                </w:p>
              </w:tc>
            </w:tr>
          </w:tbl>
          <w:p w14:paraId="76E0586B" w14:textId="77777777" w:rsidR="00F62F03" w:rsidRDefault="00F62F03" w:rsidP="00E6195D">
            <w:pPr>
              <w:spacing w:before="120" w:after="120"/>
              <w:ind w:left="1077" w:hanging="720"/>
              <w:jc w:val="center"/>
              <w:rPr>
                <w:rFonts w:ascii="Century Gothic" w:eastAsia="Calibri" w:hAnsi="Century Gothic"/>
              </w:rPr>
            </w:pPr>
          </w:p>
          <w:p w14:paraId="17ACE667" w14:textId="77777777" w:rsidR="00F62F03" w:rsidRDefault="00F62F03" w:rsidP="00E6195D">
            <w:pPr>
              <w:spacing w:before="120" w:after="120"/>
              <w:ind w:left="1077" w:hanging="720"/>
              <w:jc w:val="center"/>
              <w:rPr>
                <w:rFonts w:ascii="Century Gothic" w:hAnsi="Century Gothic"/>
              </w:rPr>
            </w:pPr>
          </w:p>
          <w:p w14:paraId="5F0FB5B0" w14:textId="77777777" w:rsidR="00F62F03" w:rsidRDefault="00F62F03" w:rsidP="00E6195D">
            <w:pPr>
              <w:spacing w:before="120" w:after="120"/>
              <w:ind w:left="1077" w:hanging="720"/>
              <w:jc w:val="center"/>
              <w:rPr>
                <w:rFonts w:ascii="Century Gothic" w:hAnsi="Century Gothic"/>
              </w:rPr>
            </w:pPr>
          </w:p>
          <w:p w14:paraId="78BA0A95" w14:textId="77777777" w:rsidR="00F62F03" w:rsidRDefault="00F62F03" w:rsidP="00E6195D">
            <w:pPr>
              <w:tabs>
                <w:tab w:val="left" w:pos="5132"/>
                <w:tab w:val="center" w:pos="5929"/>
              </w:tabs>
              <w:spacing w:before="120" w:after="120"/>
              <w:ind w:left="34" w:hanging="720"/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ab/>
              <w:t xml:space="preserve">   Płatny </w:t>
            </w:r>
          </w:p>
          <w:p w14:paraId="1434FAAE" w14:textId="5C14140A" w:rsidR="00F62F03" w:rsidRDefault="00F62F03" w:rsidP="00E6195D">
            <w:pPr>
              <w:spacing w:before="120" w:after="120"/>
              <w:ind w:left="1077" w:hanging="720"/>
              <w:jc w:val="center"/>
              <w:rPr>
                <w:rFonts w:ascii="Century Gothic" w:hAnsi="Century Gothic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1665408" behindDoc="0" locked="0" layoutInCell="1" allowOverlap="1" wp14:anchorId="108AC048" wp14:editId="2A56B96B">
                      <wp:simplePos x="0" y="0"/>
                      <wp:positionH relativeFrom="column">
                        <wp:posOffset>545465</wp:posOffset>
                      </wp:positionH>
                      <wp:positionV relativeFrom="paragraph">
                        <wp:posOffset>8254</wp:posOffset>
                      </wp:positionV>
                      <wp:extent cx="1838325" cy="0"/>
                      <wp:effectExtent l="0" t="0" r="0" b="0"/>
                      <wp:wrapNone/>
                      <wp:docPr id="1" name="Łącznik prosty ze strzałką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38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8E03C1" id="Łącznik prosty ze strzałką 1" o:spid="_x0000_s1026" type="#_x0000_t32" style="position:absolute;margin-left:42.95pt;margin-top:.65pt;width:144.75pt;height:0;z-index:2516654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"/>
                  </w:pict>
                </mc:Fallback>
              </mc:AlternateContent>
            </w:r>
          </w:p>
          <w:p w14:paraId="4F81A520" w14:textId="4CB965E6" w:rsidR="00F62F03" w:rsidRDefault="00F62F03" w:rsidP="00E6195D">
            <w:pPr>
              <w:tabs>
                <w:tab w:val="left" w:pos="1245"/>
              </w:tabs>
              <w:spacing w:after="120"/>
              <w:ind w:left="1077" w:hanging="720"/>
              <w:jc w:val="center"/>
              <w:rPr>
                <w:rFonts w:ascii="Century Gothic" w:hAnsi="Century Gothic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1666432" behindDoc="0" locked="0" layoutInCell="1" allowOverlap="1" wp14:anchorId="35FF432D" wp14:editId="39D57369">
                      <wp:simplePos x="0" y="0"/>
                      <wp:positionH relativeFrom="column">
                        <wp:posOffset>545465</wp:posOffset>
                      </wp:positionH>
                      <wp:positionV relativeFrom="paragraph">
                        <wp:posOffset>114299</wp:posOffset>
                      </wp:positionV>
                      <wp:extent cx="1838325" cy="0"/>
                      <wp:effectExtent l="0" t="0" r="0" b="0"/>
                      <wp:wrapNone/>
                      <wp:docPr id="6" name="Łącznik prosty ze strzałką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38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48B12" id="Łącznik prosty ze strzałką 6" o:spid="_x0000_s1026" type="#_x0000_t32" style="position:absolute;margin-left:42.95pt;margin-top:9pt;width:144.75pt;height:0;z-index:2516664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"/>
                  </w:pict>
                </mc:Fallback>
              </mc:AlternateContent>
            </w:r>
            <w:r>
              <w:rPr>
                <w:rFonts w:ascii="Century Gothic" w:hAnsi="Century Gothic" w:cs="Arial"/>
              </w:rPr>
              <w:tab/>
            </w:r>
          </w:p>
          <w:p w14:paraId="660AAF72" w14:textId="77777777" w:rsidR="00F62F03" w:rsidRDefault="00F62F03" w:rsidP="00F62F03">
            <w:pPr>
              <w:tabs>
                <w:tab w:val="left" w:pos="1245"/>
              </w:tabs>
              <w:spacing w:before="120" w:after="120"/>
              <w:rPr>
                <w:rFonts w:ascii="Century Gothic" w:hAnsi="Century Gothic" w:cs="Arial"/>
              </w:rPr>
            </w:pPr>
          </w:p>
          <w:p w14:paraId="4D4808E9" w14:textId="77A091EA" w:rsidR="00F62F03" w:rsidRDefault="00F62F03" w:rsidP="00F62F03">
            <w:pPr>
              <w:tabs>
                <w:tab w:val="left" w:pos="1245"/>
              </w:tabs>
              <w:spacing w:before="120" w:after="120"/>
              <w:rPr>
                <w:rFonts w:ascii="Century Gothic" w:hAnsi="Century Gothic" w:cs="Arial"/>
              </w:rPr>
            </w:pPr>
          </w:p>
        </w:tc>
      </w:tr>
    </w:tbl>
    <w:p w14:paraId="67DC6DA3" w14:textId="77777777" w:rsidR="00F62F03" w:rsidRDefault="00F62F03" w:rsidP="00F62F03">
      <w:pPr>
        <w:pStyle w:val="Akapitzlist"/>
        <w:ind w:left="0"/>
        <w:rPr>
          <w:rFonts w:cs="Calibri"/>
          <w:b/>
        </w:rPr>
      </w:pPr>
    </w:p>
    <w:p w14:paraId="0E66F26A" w14:textId="77777777" w:rsidR="00F62F03" w:rsidRDefault="00F62F03" w:rsidP="00F62F03">
      <w:pPr>
        <w:pStyle w:val="Akapitzlist"/>
        <w:ind w:left="0"/>
        <w:rPr>
          <w:rFonts w:cs="Calibri"/>
          <w:b/>
        </w:rPr>
      </w:pPr>
    </w:p>
    <w:p w14:paraId="1E6E8B13" w14:textId="77777777" w:rsidR="00F62F03" w:rsidRDefault="00F62F03" w:rsidP="00F62F03">
      <w:pPr>
        <w:pStyle w:val="Akapitzlist"/>
        <w:ind w:left="0"/>
        <w:rPr>
          <w:rFonts w:cs="Calibri"/>
          <w:b/>
        </w:rPr>
      </w:pPr>
    </w:p>
    <w:p w14:paraId="11DA2515" w14:textId="77777777" w:rsidR="00F62F03" w:rsidRDefault="00F62F03" w:rsidP="00F62F03">
      <w:pPr>
        <w:pStyle w:val="Akapitzlist"/>
        <w:ind w:left="0"/>
        <w:rPr>
          <w:rFonts w:cs="Calibri"/>
          <w:b/>
        </w:rPr>
      </w:pPr>
    </w:p>
    <w:p w14:paraId="78CD4D8C" w14:textId="77777777" w:rsidR="00F62F03" w:rsidRDefault="00F62F03" w:rsidP="00F62F03">
      <w:pPr>
        <w:pStyle w:val="Akapitzlist"/>
        <w:ind w:left="0"/>
        <w:rPr>
          <w:rFonts w:cs="Calibri"/>
          <w:b/>
        </w:rPr>
      </w:pPr>
    </w:p>
    <w:p w14:paraId="7724F987" w14:textId="77777777" w:rsidR="00F62F03" w:rsidRDefault="00F62F03" w:rsidP="00F62F03">
      <w:pPr>
        <w:pStyle w:val="Akapitzlist"/>
        <w:ind w:left="0"/>
        <w:rPr>
          <w:rFonts w:cs="Calibri"/>
          <w:b/>
        </w:rPr>
      </w:pPr>
    </w:p>
    <w:p w14:paraId="6085B20B" w14:textId="77777777" w:rsidR="00F62F03" w:rsidRDefault="00F62F03" w:rsidP="00F62F03">
      <w:pPr>
        <w:pStyle w:val="Akapitzlist"/>
        <w:ind w:left="0"/>
        <w:rPr>
          <w:rFonts w:cs="Calibri"/>
          <w:b/>
        </w:rPr>
      </w:pPr>
    </w:p>
    <w:p w14:paraId="040C2F89" w14:textId="77777777" w:rsidR="00F62F03" w:rsidRDefault="00F62F03" w:rsidP="00F62F03">
      <w:pPr>
        <w:pStyle w:val="Akapitzlist"/>
        <w:ind w:left="0"/>
        <w:rPr>
          <w:rFonts w:cs="Calibri"/>
          <w:b/>
        </w:rPr>
      </w:pPr>
    </w:p>
    <w:p w14:paraId="62883E95" w14:textId="77777777" w:rsidR="00F62F03" w:rsidRDefault="00F62F03" w:rsidP="00F62F03">
      <w:pPr>
        <w:pStyle w:val="Akapitzlist"/>
        <w:ind w:left="0"/>
        <w:rPr>
          <w:rFonts w:cs="Calibri"/>
          <w:b/>
        </w:rPr>
      </w:pPr>
    </w:p>
    <w:p w14:paraId="1FD5D397" w14:textId="77777777" w:rsidR="00F62F03" w:rsidRDefault="00F62F03" w:rsidP="00F62F03">
      <w:pPr>
        <w:pStyle w:val="Akapitzlist"/>
        <w:ind w:left="0"/>
        <w:rPr>
          <w:rFonts w:cs="Calibri"/>
          <w:b/>
        </w:rPr>
      </w:pPr>
    </w:p>
    <w:p w14:paraId="69230C30" w14:textId="77777777" w:rsidR="00F62F03" w:rsidRDefault="00F62F03" w:rsidP="00F62F03">
      <w:pPr>
        <w:pStyle w:val="Akapitzlist"/>
        <w:ind w:left="0"/>
        <w:rPr>
          <w:rFonts w:cs="Calibri"/>
          <w:b/>
        </w:rPr>
      </w:pPr>
    </w:p>
    <w:p w14:paraId="00978075" w14:textId="77777777" w:rsidR="00F62F03" w:rsidRDefault="00F62F03" w:rsidP="00F62F03">
      <w:pPr>
        <w:pStyle w:val="Akapitzlist"/>
        <w:ind w:left="0"/>
        <w:rPr>
          <w:rFonts w:cs="Calibri"/>
          <w:b/>
        </w:rPr>
      </w:pPr>
    </w:p>
    <w:p w14:paraId="4F27B503" w14:textId="77777777" w:rsidR="00F62F03" w:rsidRDefault="00F62F03" w:rsidP="00F62F03">
      <w:pPr>
        <w:pStyle w:val="Akapitzlist"/>
        <w:ind w:left="0"/>
        <w:rPr>
          <w:rFonts w:cs="Calibri"/>
          <w:b/>
        </w:rPr>
      </w:pPr>
    </w:p>
    <w:p w14:paraId="415809E2" w14:textId="77777777" w:rsidR="00F62F03" w:rsidRDefault="00F62F03" w:rsidP="00F62F03">
      <w:pPr>
        <w:pStyle w:val="Akapitzlist"/>
        <w:ind w:left="0"/>
        <w:rPr>
          <w:rFonts w:cs="Calibri"/>
          <w:b/>
        </w:rPr>
      </w:pPr>
    </w:p>
    <w:p w14:paraId="69800794" w14:textId="77777777" w:rsidR="00F62F03" w:rsidRDefault="00F62F03" w:rsidP="00F62F03">
      <w:pPr>
        <w:pStyle w:val="Akapitzlist"/>
        <w:ind w:left="0"/>
        <w:rPr>
          <w:rFonts w:cs="Calibri"/>
          <w:b/>
        </w:rPr>
      </w:pPr>
    </w:p>
    <w:p w14:paraId="6FAFA8DB" w14:textId="77777777" w:rsidR="00F62F03" w:rsidRDefault="00F62F03" w:rsidP="00F62F03">
      <w:pPr>
        <w:pStyle w:val="Akapitzlist"/>
        <w:ind w:left="0"/>
        <w:rPr>
          <w:rFonts w:cs="Calibri"/>
          <w:b/>
        </w:rPr>
      </w:pPr>
    </w:p>
    <w:p w14:paraId="40EDCF92" w14:textId="77777777" w:rsidR="00F62F03" w:rsidRPr="00FE3488" w:rsidRDefault="00F62F03" w:rsidP="00F62F03">
      <w:pPr>
        <w:pStyle w:val="Akapitzlist"/>
        <w:ind w:left="0"/>
        <w:rPr>
          <w:rFonts w:ascii="Arial" w:hAnsi="Arial" w:cs="Arial"/>
          <w:b/>
        </w:rPr>
      </w:pPr>
      <w:r w:rsidRPr="00FE3488">
        <w:rPr>
          <w:rFonts w:ascii="Arial" w:hAnsi="Arial" w:cs="Arial"/>
          <w:b/>
        </w:rPr>
        <w:lastRenderedPageBreak/>
        <w:t>Załącznik 1b</w:t>
      </w:r>
      <w:r w:rsidRPr="00FE3488">
        <w:rPr>
          <w:rFonts w:ascii="Arial" w:hAnsi="Arial" w:cs="Arial"/>
        </w:rPr>
        <w:t xml:space="preserve"> </w:t>
      </w:r>
      <w:r w:rsidRPr="00FE3488">
        <w:rPr>
          <w:rFonts w:ascii="Arial" w:hAnsi="Arial" w:cs="Arial"/>
          <w:b/>
          <w:bCs/>
        </w:rPr>
        <w:t>do Regulaminu zabezpieczenia środków finansowych na założenie własnej działalności gospodarczej oraz wsparcia pomostowego</w:t>
      </w:r>
    </w:p>
    <w:p w14:paraId="7ED2068D" w14:textId="77777777" w:rsidR="00F62F03" w:rsidRDefault="00F62F03" w:rsidP="00F62F03">
      <w:pPr>
        <w:spacing w:line="276" w:lineRule="auto"/>
        <w:jc w:val="right"/>
        <w:rPr>
          <w:rFonts w:ascii="Arial" w:hAnsi="Arial" w:cs="Arial"/>
          <w:sz w:val="22"/>
          <w:szCs w:val="22"/>
        </w:rPr>
      </w:pPr>
    </w:p>
    <w:p w14:paraId="7E40F12C" w14:textId="42F9A8EB" w:rsidR="00F62F03" w:rsidRPr="00FE3488" w:rsidRDefault="00F62F03" w:rsidP="00F62F03">
      <w:pPr>
        <w:spacing w:line="276" w:lineRule="auto"/>
        <w:jc w:val="right"/>
        <w:rPr>
          <w:rFonts w:ascii="Arial" w:hAnsi="Arial" w:cs="Arial"/>
          <w:b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>……………</w:t>
      </w:r>
      <w:proofErr w:type="gramStart"/>
      <w:r w:rsidRPr="00FE3488">
        <w:rPr>
          <w:rFonts w:ascii="Arial" w:hAnsi="Arial" w:cs="Arial"/>
          <w:sz w:val="22"/>
          <w:szCs w:val="22"/>
        </w:rPr>
        <w:t>…….</w:t>
      </w:r>
      <w:proofErr w:type="gramEnd"/>
      <w:r w:rsidRPr="00FE3488">
        <w:rPr>
          <w:rFonts w:ascii="Arial" w:hAnsi="Arial" w:cs="Arial"/>
          <w:sz w:val="22"/>
          <w:szCs w:val="22"/>
        </w:rPr>
        <w:t>., dnia ……………………………..</w:t>
      </w:r>
      <w:r w:rsidRPr="00FE3488">
        <w:rPr>
          <w:rFonts w:ascii="Arial" w:hAnsi="Arial" w:cs="Arial"/>
          <w:sz w:val="22"/>
          <w:szCs w:val="22"/>
        </w:rPr>
        <w:tab/>
      </w:r>
      <w:r w:rsidRPr="00FE3488">
        <w:rPr>
          <w:rFonts w:ascii="Arial" w:hAnsi="Arial" w:cs="Arial"/>
          <w:sz w:val="22"/>
          <w:szCs w:val="22"/>
        </w:rPr>
        <w:tab/>
      </w:r>
    </w:p>
    <w:p w14:paraId="1C711CB9" w14:textId="77777777" w:rsidR="00F62F03" w:rsidRPr="00FE3488" w:rsidRDefault="00F62F03" w:rsidP="00F62F03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3A67A2E0" w14:textId="77777777" w:rsidR="00F62F03" w:rsidRPr="00FE3488" w:rsidRDefault="00F62F03" w:rsidP="00F62F03">
      <w:pPr>
        <w:spacing w:line="276" w:lineRule="auto"/>
        <w:jc w:val="center"/>
        <w:rPr>
          <w:rFonts w:ascii="Arial" w:hAnsi="Arial" w:cs="Arial"/>
          <w:b/>
          <w:bCs/>
        </w:rPr>
      </w:pPr>
      <w:r w:rsidRPr="00FE3488">
        <w:rPr>
          <w:rFonts w:ascii="Arial" w:hAnsi="Arial" w:cs="Arial"/>
        </w:rPr>
        <w:t xml:space="preserve">Weksel in blanco (weksel własny) wraz z deklaracją wekslową - do </w:t>
      </w:r>
      <w:r w:rsidRPr="00FE3488">
        <w:rPr>
          <w:rFonts w:ascii="Arial" w:hAnsi="Arial" w:cs="Arial"/>
          <w:b/>
          <w:bCs/>
        </w:rPr>
        <w:t xml:space="preserve">Umowy o </w:t>
      </w:r>
      <w:r>
        <w:rPr>
          <w:rFonts w:ascii="Arial" w:hAnsi="Arial" w:cs="Arial"/>
          <w:b/>
          <w:bCs/>
        </w:rPr>
        <w:t>udzielenie</w:t>
      </w:r>
      <w:r w:rsidRPr="00FE3488">
        <w:rPr>
          <w:rFonts w:ascii="Arial" w:hAnsi="Arial" w:cs="Arial"/>
          <w:b/>
          <w:bCs/>
        </w:rPr>
        <w:t xml:space="preserve"> finansowego wsparcia pomostowego</w:t>
      </w:r>
    </w:p>
    <w:p w14:paraId="34E031A9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7DDE269" w14:textId="77777777" w:rsidR="00F62F03" w:rsidRPr="00FE3488" w:rsidRDefault="00F62F03" w:rsidP="00F62F03">
      <w:pPr>
        <w:spacing w:line="276" w:lineRule="auto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 xml:space="preserve">Wystawca weksla </w:t>
      </w:r>
    </w:p>
    <w:p w14:paraId="36438A98" w14:textId="77777777" w:rsidR="00F62F03" w:rsidRPr="00FE3488" w:rsidRDefault="00F62F03" w:rsidP="00F62F03">
      <w:pPr>
        <w:spacing w:line="276" w:lineRule="auto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>…..………………………………………………………………………………………………………</w:t>
      </w:r>
    </w:p>
    <w:p w14:paraId="5828C8C0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 xml:space="preserve">w załączeniu składa do dyspozycji Sudeckiego Instytutu Rozwoju Regionalnego – Beneficjenta Projektu weksel własny niezupełny (in blanco) przez niego wystawiony jako zabezpieczenie wykonania zobowiązań mogących powstać w związku z wykorzystaniem środków wsparcia finansowego w ramach Europejskiego Funduszu Społecznego na podstawie </w:t>
      </w:r>
      <w:r w:rsidRPr="00FE3488">
        <w:rPr>
          <w:rFonts w:ascii="Arial" w:hAnsi="Arial" w:cs="Arial"/>
          <w:i/>
          <w:sz w:val="22"/>
          <w:szCs w:val="22"/>
        </w:rPr>
        <w:t>Umowy</w:t>
      </w:r>
      <w:r w:rsidRPr="00FE3488">
        <w:rPr>
          <w:rFonts w:ascii="Arial" w:hAnsi="Arial" w:cs="Arial"/>
          <w:sz w:val="22"/>
          <w:szCs w:val="22"/>
        </w:rPr>
        <w:t xml:space="preserve"> </w:t>
      </w:r>
      <w:r w:rsidRPr="00FE3488">
        <w:rPr>
          <w:rFonts w:ascii="Arial" w:hAnsi="Arial" w:cs="Arial"/>
          <w:i/>
          <w:sz w:val="22"/>
          <w:szCs w:val="22"/>
        </w:rPr>
        <w:t xml:space="preserve">o </w:t>
      </w:r>
      <w:r>
        <w:rPr>
          <w:rFonts w:ascii="Arial" w:hAnsi="Arial" w:cs="Arial"/>
          <w:i/>
          <w:sz w:val="22"/>
          <w:szCs w:val="22"/>
        </w:rPr>
        <w:t>udzielenie</w:t>
      </w:r>
      <w:r w:rsidRPr="00FE3488">
        <w:rPr>
          <w:rFonts w:ascii="Arial" w:hAnsi="Arial" w:cs="Arial"/>
          <w:i/>
          <w:sz w:val="22"/>
          <w:szCs w:val="22"/>
        </w:rPr>
        <w:t xml:space="preserve"> finansowego wsparcia pomostowego</w:t>
      </w:r>
      <w:r w:rsidRPr="00FE3488">
        <w:rPr>
          <w:rFonts w:ascii="Arial" w:hAnsi="Arial" w:cs="Arial"/>
          <w:sz w:val="22"/>
          <w:szCs w:val="22"/>
        </w:rPr>
        <w:t xml:space="preserve"> nr …………………</w:t>
      </w:r>
      <w:proofErr w:type="gramStart"/>
      <w:r w:rsidRPr="00FE3488">
        <w:rPr>
          <w:rFonts w:ascii="Arial" w:hAnsi="Arial" w:cs="Arial"/>
          <w:sz w:val="22"/>
          <w:szCs w:val="22"/>
        </w:rPr>
        <w:t>…….</w:t>
      </w:r>
      <w:proofErr w:type="gramEnd"/>
      <w:r w:rsidRPr="00FE3488">
        <w:rPr>
          <w:rFonts w:ascii="Arial" w:hAnsi="Arial" w:cs="Arial"/>
          <w:sz w:val="22"/>
          <w:szCs w:val="22"/>
        </w:rPr>
        <w:t>. zawartej dnia …………………</w:t>
      </w:r>
      <w:proofErr w:type="gramStart"/>
      <w:r w:rsidRPr="00FE3488">
        <w:rPr>
          <w:rFonts w:ascii="Arial" w:hAnsi="Arial" w:cs="Arial"/>
          <w:sz w:val="22"/>
          <w:szCs w:val="22"/>
        </w:rPr>
        <w:t>…….</w:t>
      </w:r>
      <w:proofErr w:type="gramEnd"/>
      <w:r w:rsidRPr="00FE3488">
        <w:rPr>
          <w:rFonts w:ascii="Arial" w:hAnsi="Arial" w:cs="Arial"/>
          <w:sz w:val="22"/>
          <w:szCs w:val="22"/>
        </w:rPr>
        <w:t>. wraz z aneksami (jeśli dotyczy) w ramach Projektu pn. „Młodzi w biznesie”, nr Projektu POWR.01.02.01-02-0006/20 realizowanego przez Sudecki Instytut Rozwoju Regionalnego.</w:t>
      </w:r>
    </w:p>
    <w:p w14:paraId="2FAA5E4B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5F03658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 xml:space="preserve">Beneficjent ma prawo: </w:t>
      </w:r>
    </w:p>
    <w:p w14:paraId="5B61924D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>1) wypełnić ten weksel w przypadku niedotrzymania warunków udzielonego wsparcia finansowego na sumy odpowiadające aktualnym roszczeniom i obejmujące kwotę przypisanej do zwrotu dotacji powiększoną o odsetki w wysokości określonej jak dla zaległości podatkowych i inne koszty na dzień przedstawienia weksla do zapłaty;</w:t>
      </w:r>
    </w:p>
    <w:p w14:paraId="493686FD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>2) opatrzyć ten weksel datą płatności wg swego uznania zawiadamiając o tym wystawcę listem poleconym pod niżej wskazanym adresem:</w:t>
      </w:r>
    </w:p>
    <w:p w14:paraId="4BE56AC8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</w:t>
      </w:r>
    </w:p>
    <w:p w14:paraId="3B3E5073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0A124CA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>List ten powinien być wysłany najpóźniej na 7 dni przed terminem płatności.</w:t>
      </w:r>
    </w:p>
    <w:p w14:paraId="210D517F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>Weksel będzie płatny w ……………………na rachunek bankowy …………………………………………</w:t>
      </w:r>
    </w:p>
    <w:p w14:paraId="16FC2F22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 xml:space="preserve">Walutą weksla jest waluta wierzytelności, która weksel zabezpiecza. </w:t>
      </w:r>
    </w:p>
    <w:p w14:paraId="63A8F574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>Wystawca weksla zobowiązuję się do każdorazowego informowania Beneficjenta o zmianie nazwy lub adresu.</w:t>
      </w:r>
    </w:p>
    <w:p w14:paraId="63DD55A1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 xml:space="preserve">Wystawca weksla przyjmuje do wiadomości, iż po wygaśnięciu zabezpieczonej wierzytelności tj. po rozliczeniu otrzymanych środków finansowych w projekcie zostanie pisemnie wezwany do odebrania weksla oraz wyraża zgodę na komisyjne zniszczenie weksla, jeżeli nie odbierze go we wskazanym w wezwaniu terminie. </w:t>
      </w:r>
    </w:p>
    <w:p w14:paraId="3D2AF04F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>Niniejszą deklarację wystawiono w 2 jednobrzmiących egzemplarzach, po jednym dla wystawcy weksla oraz Beneficjenta.</w:t>
      </w:r>
    </w:p>
    <w:p w14:paraId="3351D2FA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5179736" w14:textId="06921AF3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 xml:space="preserve"> …..………………………………………….</w:t>
      </w:r>
      <w:r w:rsidRPr="00FE3488">
        <w:rPr>
          <w:rFonts w:ascii="Arial" w:hAnsi="Arial" w:cs="Arial"/>
          <w:sz w:val="22"/>
          <w:szCs w:val="22"/>
        </w:rPr>
        <w:tab/>
      </w:r>
      <w:r w:rsidRPr="00FE348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                 </w:t>
      </w:r>
      <w:r w:rsidRPr="00FE3488">
        <w:rPr>
          <w:rFonts w:ascii="Arial" w:hAnsi="Arial" w:cs="Arial"/>
          <w:sz w:val="22"/>
          <w:szCs w:val="22"/>
        </w:rPr>
        <w:t>………………………………….</w:t>
      </w:r>
      <w:r w:rsidRPr="00FE3488">
        <w:rPr>
          <w:rFonts w:ascii="Arial" w:hAnsi="Arial" w:cs="Arial"/>
          <w:sz w:val="22"/>
          <w:szCs w:val="22"/>
        </w:rPr>
        <w:tab/>
      </w:r>
    </w:p>
    <w:p w14:paraId="5510DD04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>(pieczęć wystawcy lub nazwa i adres wystawcy)</w:t>
      </w:r>
      <w:r w:rsidRPr="00FE3488">
        <w:rPr>
          <w:rFonts w:ascii="Arial" w:hAnsi="Arial" w:cs="Arial"/>
          <w:sz w:val="22"/>
          <w:szCs w:val="22"/>
        </w:rPr>
        <w:tab/>
      </w:r>
      <w:r w:rsidRPr="00FE3488">
        <w:rPr>
          <w:rFonts w:ascii="Arial" w:hAnsi="Arial" w:cs="Arial"/>
          <w:sz w:val="22"/>
          <w:szCs w:val="22"/>
        </w:rPr>
        <w:tab/>
        <w:t xml:space="preserve">                </w:t>
      </w:r>
      <w:r w:rsidRPr="00FE3488">
        <w:rPr>
          <w:rFonts w:ascii="Arial" w:hAnsi="Arial" w:cs="Arial"/>
          <w:sz w:val="22"/>
          <w:szCs w:val="22"/>
        </w:rPr>
        <w:tab/>
        <w:t xml:space="preserve"> </w:t>
      </w:r>
      <w:proofErr w:type="gramStart"/>
      <w:r w:rsidRPr="00FE3488">
        <w:rPr>
          <w:rFonts w:ascii="Arial" w:hAnsi="Arial" w:cs="Arial"/>
          <w:sz w:val="22"/>
          <w:szCs w:val="22"/>
        </w:rPr>
        <w:t xml:space="preserve">   (</w:t>
      </w:r>
      <w:proofErr w:type="gramEnd"/>
      <w:r w:rsidRPr="00FE3488">
        <w:rPr>
          <w:rFonts w:ascii="Arial" w:hAnsi="Arial" w:cs="Arial"/>
          <w:sz w:val="22"/>
          <w:szCs w:val="22"/>
        </w:rPr>
        <w:t>podpis wystawcy)</w:t>
      </w:r>
    </w:p>
    <w:p w14:paraId="02FBB999" w14:textId="77777777" w:rsidR="00F62F03" w:rsidRPr="00FE3488" w:rsidRDefault="00F62F03" w:rsidP="00F62F03">
      <w:pPr>
        <w:rPr>
          <w:rFonts w:ascii="Arial" w:hAnsi="Arial" w:cs="Arial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 w:type="page"/>
      </w:r>
      <w:r w:rsidRPr="00FE3488">
        <w:rPr>
          <w:rFonts w:ascii="Arial" w:hAnsi="Arial" w:cs="Arial"/>
          <w:b/>
          <w:sz w:val="22"/>
          <w:szCs w:val="22"/>
        </w:rPr>
        <w:lastRenderedPageBreak/>
        <w:t>Dane wystawcy weksla:</w:t>
      </w:r>
    </w:p>
    <w:p w14:paraId="0E0BDF94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>1. ………………………………….</w:t>
      </w:r>
      <w:r w:rsidRPr="00FE3488">
        <w:rPr>
          <w:rFonts w:ascii="Arial" w:hAnsi="Arial" w:cs="Arial"/>
          <w:sz w:val="22"/>
          <w:szCs w:val="22"/>
        </w:rPr>
        <w:tab/>
      </w:r>
      <w:r w:rsidRPr="00FE3488">
        <w:rPr>
          <w:rFonts w:ascii="Arial" w:hAnsi="Arial" w:cs="Arial"/>
          <w:sz w:val="22"/>
          <w:szCs w:val="22"/>
        </w:rPr>
        <w:tab/>
      </w:r>
      <w:r w:rsidRPr="00FE3488">
        <w:rPr>
          <w:rFonts w:ascii="Arial" w:hAnsi="Arial" w:cs="Arial"/>
          <w:sz w:val="22"/>
          <w:szCs w:val="22"/>
        </w:rPr>
        <w:tab/>
      </w:r>
    </w:p>
    <w:p w14:paraId="788CDEB2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>ur. ……………………… w ……………………</w:t>
      </w:r>
      <w:proofErr w:type="gramStart"/>
      <w:r w:rsidRPr="00FE3488">
        <w:rPr>
          <w:rFonts w:ascii="Arial" w:hAnsi="Arial" w:cs="Arial"/>
          <w:sz w:val="22"/>
          <w:szCs w:val="22"/>
        </w:rPr>
        <w:t>…….</w:t>
      </w:r>
      <w:proofErr w:type="gramEnd"/>
      <w:r w:rsidRPr="00FE3488">
        <w:rPr>
          <w:rFonts w:ascii="Arial" w:hAnsi="Arial" w:cs="Arial"/>
          <w:sz w:val="22"/>
          <w:szCs w:val="22"/>
        </w:rPr>
        <w:t>.</w:t>
      </w:r>
    </w:p>
    <w:p w14:paraId="4F4850C5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>zam. ul. ……………………………………………………………………………</w:t>
      </w:r>
    </w:p>
    <w:p w14:paraId="244F6405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>legitymująca/-y się dowodem osobistym:</w:t>
      </w:r>
    </w:p>
    <w:p w14:paraId="14BCCE1D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>………………………………………………………………………………………</w:t>
      </w:r>
    </w:p>
    <w:p w14:paraId="2A3BEE27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>wydanym przez ………………………………………………………………</w:t>
      </w:r>
      <w:proofErr w:type="gramStart"/>
      <w:r w:rsidRPr="00FE3488">
        <w:rPr>
          <w:rFonts w:ascii="Arial" w:hAnsi="Arial" w:cs="Arial"/>
          <w:sz w:val="22"/>
          <w:szCs w:val="22"/>
        </w:rPr>
        <w:t>…….</w:t>
      </w:r>
      <w:proofErr w:type="gramEnd"/>
      <w:r w:rsidRPr="00FE3488">
        <w:rPr>
          <w:rFonts w:ascii="Arial" w:hAnsi="Arial" w:cs="Arial"/>
          <w:sz w:val="22"/>
          <w:szCs w:val="22"/>
        </w:rPr>
        <w:t>.</w:t>
      </w:r>
    </w:p>
    <w:p w14:paraId="582C09CF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>PESEL: …………………………………………………</w:t>
      </w:r>
      <w:proofErr w:type="gramStart"/>
      <w:r w:rsidRPr="00FE3488">
        <w:rPr>
          <w:rFonts w:ascii="Arial" w:hAnsi="Arial" w:cs="Arial"/>
          <w:sz w:val="22"/>
          <w:szCs w:val="22"/>
        </w:rPr>
        <w:t>…….</w:t>
      </w:r>
      <w:proofErr w:type="gramEnd"/>
      <w:r w:rsidRPr="00FE3488">
        <w:rPr>
          <w:rFonts w:ascii="Arial" w:hAnsi="Arial" w:cs="Arial"/>
          <w:sz w:val="22"/>
          <w:szCs w:val="22"/>
        </w:rPr>
        <w:t>.</w:t>
      </w:r>
    </w:p>
    <w:p w14:paraId="2C813A85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4AEBE81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 xml:space="preserve">                                                       ……………………..………..………………………………………….</w:t>
      </w:r>
    </w:p>
    <w:p w14:paraId="6ECF51EC" w14:textId="77777777" w:rsidR="00F62F03" w:rsidRPr="00FE3488" w:rsidRDefault="00F62F03" w:rsidP="00F62F03">
      <w:pPr>
        <w:spacing w:line="276" w:lineRule="auto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>(czytelny podpis wystawcy weksla)</w:t>
      </w:r>
    </w:p>
    <w:p w14:paraId="2286BCB4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6020382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64D5BF5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>…………………………………………………..</w:t>
      </w:r>
    </w:p>
    <w:p w14:paraId="50CD95A7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 xml:space="preserve">(data, podpis i pieczęć osoby, która sprawdziła tożsamość </w:t>
      </w:r>
    </w:p>
    <w:p w14:paraId="79F304BA" w14:textId="77777777" w:rsidR="00F62F03" w:rsidRPr="00FE3488" w:rsidRDefault="00F62F03" w:rsidP="00F62F0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3488">
        <w:rPr>
          <w:rFonts w:ascii="Arial" w:hAnsi="Arial" w:cs="Arial"/>
          <w:sz w:val="22"/>
          <w:szCs w:val="22"/>
        </w:rPr>
        <w:t xml:space="preserve">ww. osoby i w </w:t>
      </w:r>
      <w:proofErr w:type="gramStart"/>
      <w:r w:rsidRPr="00FE3488">
        <w:rPr>
          <w:rFonts w:ascii="Arial" w:hAnsi="Arial" w:cs="Arial"/>
          <w:sz w:val="22"/>
          <w:szCs w:val="22"/>
        </w:rPr>
        <w:t>obecności</w:t>
      </w:r>
      <w:proofErr w:type="gramEnd"/>
      <w:r w:rsidRPr="00FE3488">
        <w:rPr>
          <w:rFonts w:ascii="Arial" w:hAnsi="Arial" w:cs="Arial"/>
          <w:sz w:val="22"/>
          <w:szCs w:val="22"/>
        </w:rPr>
        <w:t xml:space="preserve"> której złożono ww. podpisy)</w:t>
      </w:r>
    </w:p>
    <w:p w14:paraId="7B094456" w14:textId="77777777" w:rsidR="00F62F03" w:rsidRPr="00FE3488" w:rsidRDefault="00F62F03" w:rsidP="00F62F03">
      <w:pPr>
        <w:tabs>
          <w:tab w:val="left" w:pos="2971"/>
        </w:tabs>
        <w:spacing w:before="120" w:after="120"/>
        <w:jc w:val="both"/>
        <w:rPr>
          <w:rFonts w:ascii="Arial" w:hAnsi="Arial" w:cs="Arial"/>
          <w:sz w:val="22"/>
          <w:szCs w:val="22"/>
          <w:lang w:eastAsia="en-US"/>
        </w:rPr>
      </w:pPr>
    </w:p>
    <w:tbl>
      <w:tblPr>
        <w:tblpPr w:leftFromText="141" w:rightFromText="141" w:bottomFromText="160" w:vertAnchor="page" w:horzAnchor="margin" w:tblpY="1496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93"/>
        <w:gridCol w:w="9015"/>
      </w:tblGrid>
      <w:tr w:rsidR="00F62F03" w:rsidRPr="0057031C" w14:paraId="74C007E7" w14:textId="77777777" w:rsidTr="00E6195D">
        <w:trPr>
          <w:cantSplit/>
          <w:trHeight w:val="5098"/>
        </w:trPr>
        <w:tc>
          <w:tcPr>
            <w:tcW w:w="7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tbRl"/>
            <w:vAlign w:val="center"/>
            <w:hideMark/>
          </w:tcPr>
          <w:p w14:paraId="2D8F7F52" w14:textId="77777777" w:rsidR="00F62F03" w:rsidRDefault="00F62F03" w:rsidP="00E6195D">
            <w:pPr>
              <w:spacing w:before="120" w:after="120"/>
              <w:ind w:left="113" w:right="113" w:hanging="720"/>
              <w:jc w:val="center"/>
              <w:rPr>
                <w:rFonts w:ascii="Century Gothic" w:hAnsi="Century Gothic" w:cs="Arial"/>
                <w:b/>
                <w:i/>
              </w:rPr>
            </w:pPr>
            <w:r>
              <w:rPr>
                <w:rFonts w:ascii="Century Gothic" w:hAnsi="Century Gothic" w:cs="Arial"/>
                <w:b/>
                <w:i/>
              </w:rPr>
              <w:lastRenderedPageBreak/>
              <w:t>WEKSEL</w:t>
            </w:r>
          </w:p>
        </w:tc>
        <w:tc>
          <w:tcPr>
            <w:tcW w:w="123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tbl>
            <w:tblPr>
              <w:tblpPr w:leftFromText="141" w:rightFromText="141" w:bottomFromText="160" w:vertAnchor="text" w:horzAnchor="margin" w:tblpXSpec="right" w:tblpY="268"/>
              <w:tblOverlap w:val="never"/>
              <w:tblW w:w="0" w:type="auto"/>
              <w:tblBorders>
                <w:left w:val="single" w:sz="4" w:space="0" w:color="FFFFFF"/>
                <w:right w:val="single" w:sz="4" w:space="0" w:color="FFFFFF"/>
              </w:tblBorders>
              <w:shd w:val="clear" w:color="auto" w:fill="F2F2F2"/>
              <w:tblLook w:val="04A0" w:firstRow="1" w:lastRow="0" w:firstColumn="1" w:lastColumn="0" w:noHBand="0" w:noVBand="1"/>
            </w:tblPr>
            <w:tblGrid>
              <w:gridCol w:w="5024"/>
            </w:tblGrid>
            <w:tr w:rsidR="00F62F03" w:rsidRPr="0057031C" w14:paraId="21E14E76" w14:textId="77777777" w:rsidTr="00E6195D">
              <w:trPr>
                <w:trHeight w:val="342"/>
              </w:trPr>
              <w:tc>
                <w:tcPr>
                  <w:tcW w:w="5024" w:type="dxa"/>
                  <w:tcBorders>
                    <w:top w:val="nil"/>
                    <w:left w:val="single" w:sz="4" w:space="0" w:color="FFFFFF"/>
                    <w:bottom w:val="nil"/>
                    <w:right w:val="single" w:sz="4" w:space="0" w:color="FFFFFF"/>
                  </w:tcBorders>
                  <w:shd w:val="clear" w:color="auto" w:fill="F2F2F2"/>
                </w:tcPr>
                <w:p w14:paraId="75142BCD" w14:textId="77777777" w:rsidR="00F62F03" w:rsidRDefault="00F62F03" w:rsidP="00E6195D">
                  <w:pPr>
                    <w:spacing w:before="120" w:after="120"/>
                    <w:ind w:left="1077" w:hanging="720"/>
                    <w:jc w:val="center"/>
                    <w:rPr>
                      <w:rFonts w:ascii="Century Gothic" w:hAnsi="Century Gothic"/>
                    </w:rPr>
                  </w:pPr>
                </w:p>
              </w:tc>
            </w:tr>
          </w:tbl>
          <w:p w14:paraId="5B8BC96D" w14:textId="77777777" w:rsidR="00F62F03" w:rsidRDefault="00F62F03" w:rsidP="00E6195D">
            <w:pPr>
              <w:tabs>
                <w:tab w:val="left" w:pos="1735"/>
                <w:tab w:val="left" w:pos="7405"/>
              </w:tabs>
              <w:spacing w:before="360" w:after="120"/>
              <w:ind w:left="916" w:firstLine="425"/>
              <w:rPr>
                <w:rFonts w:ascii="Century Gothic" w:eastAsia="Calibri" w:hAnsi="Century Gothic" w:cs="Arial"/>
              </w:rPr>
            </w:pPr>
            <w:r>
              <w:rPr>
                <w:rFonts w:ascii="Century Gothic" w:hAnsi="Century Gothic"/>
              </w:rPr>
              <w:t xml:space="preserve">              </w:t>
            </w:r>
            <w:r>
              <w:rPr>
                <w:rFonts w:ascii="Century Gothic" w:hAnsi="Century Gothic" w:cs="Arial"/>
              </w:rPr>
              <w:t xml:space="preserve">, dnia                                                              Na </w:t>
            </w:r>
          </w:p>
          <w:p w14:paraId="1CBB3C28" w14:textId="24BFE6B3" w:rsidR="00F62F03" w:rsidRDefault="00F62F03" w:rsidP="00E6195D">
            <w:pPr>
              <w:spacing w:before="120" w:after="120"/>
              <w:ind w:left="1077" w:hanging="720"/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C0F7F5" wp14:editId="4C459708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6350</wp:posOffset>
                      </wp:positionV>
                      <wp:extent cx="1472565" cy="635"/>
                      <wp:effectExtent l="0" t="0" r="32385" b="37465"/>
                      <wp:wrapNone/>
                      <wp:docPr id="3" name="Łącznik prosty ze strzałką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725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97E47" id="Łącznik prosty ze strzałką 3" o:spid="_x0000_s1026" type="#_x0000_t32" style="position:absolute;margin-left:.95pt;margin-top:.5pt;width:115.9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1F526FB" wp14:editId="35070213">
                      <wp:simplePos x="0" y="0"/>
                      <wp:positionH relativeFrom="column">
                        <wp:posOffset>1774190</wp:posOffset>
                      </wp:positionH>
                      <wp:positionV relativeFrom="paragraph">
                        <wp:posOffset>6985</wp:posOffset>
                      </wp:positionV>
                      <wp:extent cx="1472565" cy="635"/>
                      <wp:effectExtent l="0" t="0" r="32385" b="37465"/>
                      <wp:wrapNone/>
                      <wp:docPr id="2" name="Łącznik prosty ze strzałk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725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0A383" id="Łącznik prosty ze strzałką 2" o:spid="_x0000_s1026" type="#_x0000_t32" style="position:absolute;margin-left:139.7pt;margin-top:.55pt;width:115.9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"/>
                  </w:pict>
                </mc:Fallback>
              </mc:AlternateContent>
            </w:r>
          </w:p>
          <w:p w14:paraId="55FF910A" w14:textId="77777777" w:rsidR="00F62F03" w:rsidRDefault="00F62F03" w:rsidP="00E6195D">
            <w:pPr>
              <w:spacing w:before="120" w:after="120"/>
              <w:ind w:left="1077" w:hanging="720"/>
              <w:jc w:val="center"/>
              <w:rPr>
                <w:rFonts w:ascii="Century Gothic" w:hAnsi="Century Gothic"/>
              </w:rPr>
            </w:pPr>
          </w:p>
          <w:p w14:paraId="486C038D" w14:textId="77777777" w:rsidR="00F62F03" w:rsidRDefault="00F62F03" w:rsidP="00E6195D">
            <w:pPr>
              <w:tabs>
                <w:tab w:val="left" w:pos="3285"/>
              </w:tabs>
              <w:spacing w:before="240" w:after="120"/>
              <w:ind w:left="1077" w:hanging="72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</w:t>
            </w:r>
          </w:p>
          <w:p w14:paraId="72D106AB" w14:textId="10A7E010" w:rsidR="00F62F03" w:rsidRDefault="00F62F03" w:rsidP="00E6195D">
            <w:pPr>
              <w:tabs>
                <w:tab w:val="left" w:pos="3285"/>
              </w:tabs>
              <w:spacing w:after="120" w:line="480" w:lineRule="auto"/>
              <w:ind w:left="1077" w:hanging="720"/>
              <w:jc w:val="both"/>
              <w:rPr>
                <w:rFonts w:ascii="Century Gothic" w:hAnsi="Century Gothic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4E52EC5" wp14:editId="28D78983">
                      <wp:simplePos x="0" y="0"/>
                      <wp:positionH relativeFrom="column">
                        <wp:posOffset>515620</wp:posOffset>
                      </wp:positionH>
                      <wp:positionV relativeFrom="paragraph">
                        <wp:posOffset>236855</wp:posOffset>
                      </wp:positionV>
                      <wp:extent cx="1472565" cy="635"/>
                      <wp:effectExtent l="0" t="0" r="32385" b="37465"/>
                      <wp:wrapNone/>
                      <wp:docPr id="4" name="Łącznik prosty ze strzałką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7256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04303" id="Łącznik prosty ze strzałką 4" o:spid="_x0000_s1026" type="#_x0000_t32" style="position:absolute;margin-left:40.6pt;margin-top:18.65pt;width:115.95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"/>
                  </w:pict>
                </mc:Fallback>
              </mc:AlternateContent>
            </w:r>
            <w:r>
              <w:rPr>
                <w:rFonts w:ascii="Century Gothic" w:hAnsi="Century Gothic" w:cs="Arial"/>
              </w:rPr>
              <w:t xml:space="preserve">Dnia </w:t>
            </w:r>
            <w:r>
              <w:rPr>
                <w:rFonts w:ascii="Century Gothic" w:hAnsi="Century Gothic" w:cs="Arial"/>
              </w:rPr>
              <w:tab/>
              <w:t xml:space="preserve">                                           zapłac</w:t>
            </w:r>
            <w:r w:rsidR="002608EC">
              <w:rPr>
                <w:rFonts w:ascii="Century Gothic" w:hAnsi="Century Gothic" w:cs="Arial"/>
              </w:rPr>
              <w:t>i</w:t>
            </w:r>
            <w:r>
              <w:rPr>
                <w:rFonts w:ascii="Century Gothic" w:hAnsi="Century Gothic" w:cs="Arial"/>
              </w:rPr>
              <w:t>…… za ten weksel ……………………</w:t>
            </w:r>
            <w:proofErr w:type="gramStart"/>
            <w:r>
              <w:rPr>
                <w:rFonts w:ascii="Century Gothic" w:hAnsi="Century Gothic" w:cs="Arial"/>
              </w:rPr>
              <w:t>…….</w:t>
            </w:r>
            <w:proofErr w:type="gramEnd"/>
            <w:r>
              <w:rPr>
                <w:rFonts w:ascii="Century Gothic" w:hAnsi="Century Gothic" w:cs="Arial"/>
              </w:rPr>
              <w:t xml:space="preserve">. lecz nie na jego zlecenie sumę </w:t>
            </w:r>
          </w:p>
          <w:p w14:paraId="57F9D524" w14:textId="77777777" w:rsidR="00F62F03" w:rsidRDefault="00F62F03" w:rsidP="00E6195D">
            <w:pPr>
              <w:tabs>
                <w:tab w:val="left" w:pos="3285"/>
              </w:tabs>
              <w:spacing w:before="120" w:after="120"/>
              <w:ind w:left="1077" w:hanging="720"/>
              <w:jc w:val="both"/>
              <w:rPr>
                <w:rFonts w:ascii="Century Gothic" w:hAnsi="Century Gothic"/>
              </w:rPr>
            </w:pPr>
          </w:p>
          <w:tbl>
            <w:tblPr>
              <w:tblW w:w="12529" w:type="dxa"/>
              <w:tblBorders>
                <w:insideH w:val="single" w:sz="4" w:space="0" w:color="FFFFFF"/>
                <w:insideV w:val="single" w:sz="4" w:space="0" w:color="FFFFFF"/>
              </w:tblBorders>
              <w:shd w:val="clear" w:color="auto" w:fill="F2F2F2"/>
              <w:tblLook w:val="04A0" w:firstRow="1" w:lastRow="0" w:firstColumn="1" w:lastColumn="0" w:noHBand="0" w:noVBand="1"/>
            </w:tblPr>
            <w:tblGrid>
              <w:gridCol w:w="12529"/>
            </w:tblGrid>
            <w:tr w:rsidR="00F62F03" w:rsidRPr="0057031C" w14:paraId="184536D6" w14:textId="77777777" w:rsidTr="00E6195D">
              <w:trPr>
                <w:trHeight w:val="319"/>
              </w:trPr>
              <w:tc>
                <w:tcPr>
                  <w:tcW w:w="12529" w:type="dxa"/>
                  <w:tcBorders>
                    <w:top w:val="nil"/>
                    <w:left w:val="nil"/>
                    <w:bottom w:val="single" w:sz="4" w:space="0" w:color="FFFFFF"/>
                    <w:right w:val="nil"/>
                  </w:tcBorders>
                  <w:shd w:val="clear" w:color="auto" w:fill="F2F2F2"/>
                </w:tcPr>
                <w:p w14:paraId="2672AC35" w14:textId="77777777" w:rsidR="00F62F03" w:rsidRDefault="00F62F03" w:rsidP="00A54891">
                  <w:pPr>
                    <w:framePr w:hSpace="141" w:wrap="around" w:vAnchor="page" w:hAnchor="margin" w:y="1496"/>
                    <w:spacing w:before="120" w:after="120"/>
                    <w:ind w:left="1077" w:hanging="720"/>
                    <w:jc w:val="center"/>
                    <w:rPr>
                      <w:rFonts w:ascii="Century Gothic" w:hAnsi="Century Gothic"/>
                    </w:rPr>
                  </w:pPr>
                </w:p>
              </w:tc>
            </w:tr>
            <w:tr w:rsidR="00F62F03" w:rsidRPr="0057031C" w14:paraId="12EE5472" w14:textId="77777777" w:rsidTr="00E6195D">
              <w:trPr>
                <w:trHeight w:val="319"/>
              </w:trPr>
              <w:tc>
                <w:tcPr>
                  <w:tcW w:w="12529" w:type="dxa"/>
                  <w:tcBorders>
                    <w:top w:val="single" w:sz="4" w:space="0" w:color="FFFFFF"/>
                    <w:left w:val="nil"/>
                    <w:bottom w:val="nil"/>
                    <w:right w:val="nil"/>
                  </w:tcBorders>
                  <w:shd w:val="clear" w:color="auto" w:fill="F2F2F2"/>
                </w:tcPr>
                <w:p w14:paraId="32557175" w14:textId="77777777" w:rsidR="00F62F03" w:rsidRDefault="00F62F03" w:rsidP="00A54891">
                  <w:pPr>
                    <w:framePr w:hSpace="141" w:wrap="around" w:vAnchor="page" w:hAnchor="margin" w:y="1496"/>
                    <w:spacing w:before="120" w:after="120"/>
                    <w:ind w:left="1077" w:hanging="720"/>
                    <w:jc w:val="center"/>
                    <w:rPr>
                      <w:rFonts w:ascii="Century Gothic" w:hAnsi="Century Gothic"/>
                    </w:rPr>
                  </w:pPr>
                </w:p>
              </w:tc>
            </w:tr>
          </w:tbl>
          <w:p w14:paraId="5C2A6311" w14:textId="77777777" w:rsidR="00F62F03" w:rsidRDefault="00F62F03" w:rsidP="00E6195D">
            <w:pPr>
              <w:spacing w:before="120" w:after="120"/>
              <w:ind w:left="1077" w:hanging="720"/>
              <w:jc w:val="center"/>
              <w:rPr>
                <w:rFonts w:ascii="Century Gothic" w:eastAsia="Calibri" w:hAnsi="Century Gothic"/>
              </w:rPr>
            </w:pPr>
          </w:p>
          <w:p w14:paraId="61277238" w14:textId="77777777" w:rsidR="00F62F03" w:rsidRDefault="00F62F03" w:rsidP="00E6195D">
            <w:pPr>
              <w:spacing w:before="120" w:after="120"/>
              <w:ind w:left="1077" w:hanging="720"/>
              <w:jc w:val="center"/>
              <w:rPr>
                <w:rFonts w:ascii="Century Gothic" w:hAnsi="Century Gothic"/>
              </w:rPr>
            </w:pPr>
          </w:p>
          <w:p w14:paraId="4155AF87" w14:textId="77777777" w:rsidR="00F62F03" w:rsidRDefault="00F62F03" w:rsidP="00E6195D">
            <w:pPr>
              <w:spacing w:before="120" w:after="120"/>
              <w:ind w:left="1077" w:hanging="720"/>
              <w:jc w:val="center"/>
              <w:rPr>
                <w:rFonts w:ascii="Century Gothic" w:hAnsi="Century Gothic"/>
              </w:rPr>
            </w:pPr>
          </w:p>
          <w:p w14:paraId="0F3B9813" w14:textId="77777777" w:rsidR="00F62F03" w:rsidRDefault="00F62F03" w:rsidP="00E6195D">
            <w:pPr>
              <w:tabs>
                <w:tab w:val="left" w:pos="5132"/>
                <w:tab w:val="center" w:pos="5929"/>
              </w:tabs>
              <w:spacing w:before="120" w:after="120"/>
              <w:ind w:left="34" w:hanging="720"/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ab/>
              <w:t xml:space="preserve">   Płatny </w:t>
            </w:r>
          </w:p>
          <w:p w14:paraId="7C45D60F" w14:textId="3F8335B9" w:rsidR="00F62F03" w:rsidRDefault="00F62F03" w:rsidP="00E6195D">
            <w:pPr>
              <w:spacing w:before="120" w:after="120"/>
              <w:ind w:left="1077" w:hanging="720"/>
              <w:jc w:val="center"/>
              <w:rPr>
                <w:rFonts w:ascii="Century Gothic" w:hAnsi="Century Gothic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1660288" behindDoc="0" locked="0" layoutInCell="1" allowOverlap="1" wp14:anchorId="07400F44" wp14:editId="1D1EBE9C">
                      <wp:simplePos x="0" y="0"/>
                      <wp:positionH relativeFrom="column">
                        <wp:posOffset>545465</wp:posOffset>
                      </wp:positionH>
                      <wp:positionV relativeFrom="paragraph">
                        <wp:posOffset>8254</wp:posOffset>
                      </wp:positionV>
                      <wp:extent cx="1838325" cy="0"/>
                      <wp:effectExtent l="0" t="0" r="0" b="0"/>
                      <wp:wrapNone/>
                      <wp:docPr id="5" name="Łącznik prosty ze strzałką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38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0DB60E" id="Łącznik prosty ze strzałką 5" o:spid="_x0000_s1026" type="#_x0000_t32" style="position:absolute;margin-left:42.95pt;margin-top:.65pt;width:144.75pt;height:0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"/>
                  </w:pict>
                </mc:Fallback>
              </mc:AlternateContent>
            </w:r>
          </w:p>
          <w:p w14:paraId="1E31F064" w14:textId="79CD7601" w:rsidR="00F62F03" w:rsidRDefault="00F62F03" w:rsidP="00E6195D">
            <w:pPr>
              <w:tabs>
                <w:tab w:val="left" w:pos="1245"/>
              </w:tabs>
              <w:spacing w:after="120"/>
              <w:ind w:left="1077" w:hanging="720"/>
              <w:jc w:val="center"/>
              <w:rPr>
                <w:rFonts w:ascii="Century Gothic" w:hAnsi="Century Gothic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1661312" behindDoc="0" locked="0" layoutInCell="1" allowOverlap="1" wp14:anchorId="3F96530F" wp14:editId="14541C46">
                      <wp:simplePos x="0" y="0"/>
                      <wp:positionH relativeFrom="column">
                        <wp:posOffset>545465</wp:posOffset>
                      </wp:positionH>
                      <wp:positionV relativeFrom="paragraph">
                        <wp:posOffset>114299</wp:posOffset>
                      </wp:positionV>
                      <wp:extent cx="1838325" cy="0"/>
                      <wp:effectExtent l="0" t="0" r="0" b="0"/>
                      <wp:wrapNone/>
                      <wp:docPr id="10" name="Łącznik prosty ze strzałką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38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8F012" id="Łącznik prosty ze strzałką 10" o:spid="_x0000_s1026" type="#_x0000_t32" style="position:absolute;margin-left:42.95pt;margin-top:9pt;width:144.75pt;height:0;z-index:2516613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"/>
                  </w:pict>
                </mc:Fallback>
              </mc:AlternateContent>
            </w:r>
            <w:r>
              <w:rPr>
                <w:rFonts w:ascii="Century Gothic" w:hAnsi="Century Gothic" w:cs="Arial"/>
              </w:rPr>
              <w:tab/>
            </w:r>
          </w:p>
          <w:p w14:paraId="37488917" w14:textId="77777777" w:rsidR="00F62F03" w:rsidRDefault="00F62F03" w:rsidP="00F62F03">
            <w:pPr>
              <w:tabs>
                <w:tab w:val="left" w:pos="1245"/>
              </w:tabs>
              <w:spacing w:before="120" w:after="120"/>
              <w:rPr>
                <w:rFonts w:ascii="Century Gothic" w:hAnsi="Century Gothic" w:cs="Arial"/>
              </w:rPr>
            </w:pPr>
          </w:p>
        </w:tc>
      </w:tr>
    </w:tbl>
    <w:p w14:paraId="05FC0CE0" w14:textId="77777777" w:rsidR="00F62F03" w:rsidRPr="002325AC" w:rsidRDefault="00F62F03" w:rsidP="00F62F03">
      <w:pPr>
        <w:pStyle w:val="Akapitzlist"/>
        <w:ind w:left="0"/>
        <w:jc w:val="right"/>
        <w:rPr>
          <w:rFonts w:cs="Calibri"/>
          <w:b/>
        </w:rPr>
      </w:pPr>
    </w:p>
    <w:p w14:paraId="01ED1395" w14:textId="4571DFEE" w:rsidR="000F21DA" w:rsidRPr="003C69B7" w:rsidRDefault="000F21DA" w:rsidP="003C69B7"/>
    <w:sectPr w:rsidR="000F21DA" w:rsidRPr="003C69B7" w:rsidSect="00856C22">
      <w:headerReference w:type="default" r:id="rId8"/>
      <w:footerReference w:type="default" r:id="rId9"/>
      <w:headerReference w:type="first" r:id="rId10"/>
      <w:pgSz w:w="11906" w:h="16838"/>
      <w:pgMar w:top="1985" w:right="1134" w:bottom="567" w:left="1134" w:header="567" w:footer="567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DCC1D" w14:textId="77777777" w:rsidR="006F47D5" w:rsidRDefault="006F47D5" w:rsidP="001256E5">
      <w:r>
        <w:separator/>
      </w:r>
    </w:p>
  </w:endnote>
  <w:endnote w:type="continuationSeparator" w:id="0">
    <w:p w14:paraId="4E68473E" w14:textId="77777777" w:rsidR="006F47D5" w:rsidRDefault="006F47D5" w:rsidP="00125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Symbol">
    <w:altName w:val="MS Gothic"/>
    <w:panose1 w:val="020B0604020202020204"/>
    <w:charset w:val="80"/>
    <w:family w:val="auto"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1414E" w14:textId="5583DB39" w:rsidR="00D23749" w:rsidRPr="0038660D" w:rsidRDefault="00EF24B6">
    <w:pPr>
      <w:pStyle w:val="Stopka"/>
      <w:jc w:val="right"/>
      <w:rPr>
        <w:rFonts w:ascii="Calibri" w:hAnsi="Calibri"/>
        <w:sz w:val="22"/>
        <w:szCs w:val="22"/>
      </w:rPr>
    </w:pPr>
    <w:r>
      <w:rPr>
        <w:noProof/>
        <w:sz w:val="18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219C8D1" wp14:editId="6A5C2A27">
              <wp:simplePos x="0" y="0"/>
              <wp:positionH relativeFrom="column">
                <wp:posOffset>-464024</wp:posOffset>
              </wp:positionH>
              <wp:positionV relativeFrom="paragraph">
                <wp:posOffset>170180</wp:posOffset>
              </wp:positionV>
              <wp:extent cx="6613099" cy="838579"/>
              <wp:effectExtent l="0" t="0" r="0" b="0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13099" cy="838579"/>
                        <a:chOff x="0" y="0"/>
                        <a:chExt cx="6613099" cy="838579"/>
                      </a:xfrm>
                    </wpg:grpSpPr>
                    <wps:wsp>
                      <wps:cNvPr id="27" name="Prostokąt 27"/>
                      <wps:cNvSpPr>
                        <a:spLocks noChangeAspect="1" noEditPoints="1" noChangeArrowheads="1" noChangeShapeType="1" noTextEdit="1"/>
                      </wps:cNvSpPr>
                      <wps:spPr>
                        <a:xfrm>
                          <a:off x="3971499" y="0"/>
                          <a:ext cx="2641600" cy="38290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80EE18" w14:textId="77777777" w:rsidR="00EF24B6" w:rsidRDefault="00EF24B6" w:rsidP="00EF24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Prostokąt 28"/>
                      <wps:cNvSpPr>
                        <a:spLocks noChangeAspect="1" noEditPoints="1" noChangeArrowheads="1" noChangeShapeType="1" noTextEdit="1"/>
                      </wps:cNvSpPr>
                      <wps:spPr>
                        <a:xfrm>
                          <a:off x="3957851" y="307075"/>
                          <a:ext cx="2654300" cy="427990"/>
                        </a:xfrm>
                        <a:prstGeom prst="rect">
                          <a:avLst/>
                        </a:prstGeom>
                        <a:solidFill>
                          <a:srgbClr val="E1E1E2"/>
                        </a:solidFill>
                        <a:ln w="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Pole tekstowe 29"/>
                      <wps:cNvSpPr txBox="1">
                        <a:spLocks noChangeAspect="1" noEditPoints="1" noChangeArrowheads="1" noChangeShapeType="1" noTextEdit="1"/>
                      </wps:cNvSpPr>
                      <wps:spPr>
                        <a:xfrm>
                          <a:off x="3964675" y="279779"/>
                          <a:ext cx="226631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3AFDD6" w14:textId="77777777" w:rsidR="00EF24B6" w:rsidRPr="00020211" w:rsidRDefault="00EF24B6" w:rsidP="00EF24B6">
                            <w:pP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</w:pPr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 xml:space="preserve">ul.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Pafalu</w:t>
                            </w:r>
                            <w:proofErr w:type="spellEnd"/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 xml:space="preserve"> 6</w:t>
                            </w:r>
                            <w: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/26</w:t>
                            </w:r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, 58-100 Świdnica</w:t>
                            </w:r>
                          </w:p>
                          <w:p w14:paraId="5B28E2E4" w14:textId="77777777" w:rsidR="00EF24B6" w:rsidRPr="00020211" w:rsidRDefault="00EF24B6" w:rsidP="00EF24B6">
                            <w:pP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</w:pPr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e-mail: wbiznesie@sirr.pl</w:t>
                            </w:r>
                          </w:p>
                          <w:p w14:paraId="4A953140" w14:textId="77777777" w:rsidR="00EF24B6" w:rsidRPr="004D48FC" w:rsidRDefault="00EF24B6" w:rsidP="00EF24B6">
                            <w:pP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tel</w:t>
                            </w:r>
                            <w:proofErr w:type="spellEnd"/>
                            <w:r w:rsidRPr="00020211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: 74 660 62 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Pole tekstowe 33"/>
                      <wps:cNvSpPr txBox="1">
                        <a:spLocks noChangeAspect="1" noEditPoints="1" noChangeArrowheads="1" noChangeShapeType="1" noTextEdit="1"/>
                      </wps:cNvSpPr>
                      <wps:spPr>
                        <a:xfrm>
                          <a:off x="3964675" y="20472"/>
                          <a:ext cx="182816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8F37B8" w14:textId="77777777" w:rsidR="00EF24B6" w:rsidRPr="000F49D3" w:rsidRDefault="00EF24B6" w:rsidP="00EF24B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F49D3">
                              <w:rPr>
                                <w:rFonts w:ascii="Century Gothic" w:hAnsi="Century Gothic"/>
                                <w:color w:val="000000"/>
                                <w:sz w:val="28"/>
                                <w:szCs w:val="28"/>
                              </w:rPr>
                              <w:t xml:space="preserve">Biuro </w:t>
                            </w:r>
                            <w:r w:rsidRPr="000F49D3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Projektu</w:t>
                            </w:r>
                          </w:p>
                          <w:p w14:paraId="09597506" w14:textId="77777777" w:rsidR="00EF24B6" w:rsidRPr="000F49D3" w:rsidRDefault="00EF24B6" w:rsidP="00EF24B6">
                            <w:pPr>
                              <w:rPr>
                                <w:color w:val="000000"/>
                              </w:rPr>
                            </w:pPr>
                            <w:r w:rsidRPr="000F49D3">
                              <w:rPr>
                                <w:color w:val="000000"/>
                              </w:rPr>
                              <w:t>`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" name="Obraz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44555" y="170597"/>
                          <a:ext cx="213487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5" name="Obraz 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70597"/>
                          <a:ext cx="144653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19C8D1" id="Grupa 26" o:spid="_x0000_s1030" style="position:absolute;left:0;text-align:left;margin-left:-36.55pt;margin-top:13.4pt;width:520.7pt;height:66.05pt;z-index:251664384" coordsize="66130,83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">
              <v:rect id="Prostokąt 27" o:spid="_x0000_s1031" style="position:absolute;left:39714;width:26416;height:3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" fillcolor="#e7e6e6" stroked="f" strokeweight="0">
                <o:lock v:ext="edit" aspectratio="t" verticies="t" text="t" shapetype="t"/>
                <v:textbox>
                  <w:txbxContent>
                    <w:p w14:paraId="5080EE18" w14:textId="77777777" w:rsidR="00EF24B6" w:rsidRDefault="00EF24B6" w:rsidP="00EF24B6">
                      <w:pPr>
                        <w:jc w:val="center"/>
                      </w:pPr>
                    </w:p>
                  </w:txbxContent>
                </v:textbox>
              </v:rect>
              <v:rect id="Prostokąt 28" o:spid="_x0000_s1032" style="position:absolute;left:39578;top:3070;width:26543;height:42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" fillcolor="#e1e1e2" stroked="f" strokeweight="0">
                <o:lock v:ext="edit" aspectratio="t" verticies="t" text="t" shapetype="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9" o:spid="_x0000_s1033" type="#_x0000_t202" style="position:absolute;left:39646;top:2797;width:22663;height:55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" filled="f" stroked="f">
                <o:lock v:ext="edit" aspectratio="t" verticies="t" text="t" shapetype="t"/>
                <v:textbox>
                  <w:txbxContent>
                    <w:p w14:paraId="7D3AFDD6" w14:textId="77777777" w:rsidR="00EF24B6" w:rsidRPr="00020211" w:rsidRDefault="00EF24B6" w:rsidP="00EF24B6">
                      <w:pPr>
                        <w:rPr>
                          <w:rFonts w:ascii="Century Gothic" w:hAnsi="Century Gothic"/>
                          <w:sz w:val="15"/>
                          <w:szCs w:val="15"/>
                        </w:rPr>
                      </w:pPr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 xml:space="preserve">ul.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15"/>
                          <w:szCs w:val="15"/>
                        </w:rPr>
                        <w:t>Pafalu</w:t>
                      </w:r>
                      <w:proofErr w:type="spellEnd"/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 xml:space="preserve"> 6</w:t>
                      </w:r>
                      <w:r>
                        <w:rPr>
                          <w:rFonts w:ascii="Century Gothic" w:hAnsi="Century Gothic"/>
                          <w:sz w:val="15"/>
                          <w:szCs w:val="15"/>
                        </w:rPr>
                        <w:t>/26</w:t>
                      </w:r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>, 58-100 Świdnica</w:t>
                      </w:r>
                    </w:p>
                    <w:p w14:paraId="5B28E2E4" w14:textId="77777777" w:rsidR="00EF24B6" w:rsidRPr="00020211" w:rsidRDefault="00EF24B6" w:rsidP="00EF24B6">
                      <w:pPr>
                        <w:rPr>
                          <w:rFonts w:ascii="Century Gothic" w:hAnsi="Century Gothic"/>
                          <w:sz w:val="15"/>
                          <w:szCs w:val="15"/>
                        </w:rPr>
                      </w:pPr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>e-mail: wbiznesie@sirr.pl</w:t>
                      </w:r>
                    </w:p>
                    <w:p w14:paraId="4A953140" w14:textId="77777777" w:rsidR="00EF24B6" w:rsidRPr="004D48FC" w:rsidRDefault="00EF24B6" w:rsidP="00EF24B6">
                      <w:pPr>
                        <w:rPr>
                          <w:rFonts w:ascii="Century Gothic" w:hAnsi="Century Gothic"/>
                          <w:sz w:val="15"/>
                          <w:szCs w:val="15"/>
                        </w:rPr>
                      </w:pPr>
                      <w:proofErr w:type="spellStart"/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>tel</w:t>
                      </w:r>
                      <w:proofErr w:type="spellEnd"/>
                      <w:r w:rsidRPr="00020211">
                        <w:rPr>
                          <w:rFonts w:ascii="Century Gothic" w:hAnsi="Century Gothic"/>
                          <w:sz w:val="15"/>
                          <w:szCs w:val="15"/>
                        </w:rPr>
                        <w:t>: 74 660 62 72</w:t>
                      </w:r>
                    </w:p>
                  </w:txbxContent>
                </v:textbox>
              </v:shape>
              <v:shape id="Pole tekstowe 33" o:spid="_x0000_s1034" type="#_x0000_t202" style="position:absolute;left:39646;top:204;width:18282;height:30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" filled="f" stroked="f">
                <o:lock v:ext="edit" aspectratio="t" verticies="t" text="t" shapetype="t"/>
                <v:textbox>
                  <w:txbxContent>
                    <w:p w14:paraId="588F37B8" w14:textId="77777777" w:rsidR="00EF24B6" w:rsidRPr="000F49D3" w:rsidRDefault="00EF24B6" w:rsidP="00EF24B6">
                      <w:pPr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0F49D3">
                        <w:rPr>
                          <w:rFonts w:ascii="Century Gothic" w:hAnsi="Century Gothic"/>
                          <w:color w:val="000000"/>
                          <w:sz w:val="28"/>
                          <w:szCs w:val="28"/>
                        </w:rPr>
                        <w:t xml:space="preserve">Biuro </w:t>
                      </w:r>
                      <w:r w:rsidRPr="000F49D3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8"/>
                          <w:szCs w:val="28"/>
                        </w:rPr>
                        <w:t>Projektu</w:t>
                      </w:r>
                    </w:p>
                    <w:p w14:paraId="09597506" w14:textId="77777777" w:rsidR="00EF24B6" w:rsidRPr="000F49D3" w:rsidRDefault="00EF24B6" w:rsidP="00EF24B6">
                      <w:pPr>
                        <w:rPr>
                          <w:color w:val="000000"/>
                        </w:rPr>
                      </w:pPr>
                      <w:r w:rsidRPr="000F49D3">
                        <w:rPr>
                          <w:color w:val="000000"/>
                        </w:rPr>
                        <w:t>`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8" o:spid="_x0000_s1035" type="#_x0000_t75" style="position:absolute;left:16445;top:1705;width:21349;height:41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">
                <v:imagedata r:id="rId3" o:title=""/>
              </v:shape>
              <v:shape id="Obraz 34" o:spid="_x0000_s1036" type="#_x0000_t75" style="position:absolute;top:1705;width:14465;height:39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">
                <v:imagedata r:id="rId4" o:title=""/>
              </v:shape>
            </v:group>
          </w:pict>
        </mc:Fallback>
      </mc:AlternateContent>
    </w:r>
  </w:p>
  <w:p w14:paraId="211FE486" w14:textId="1707A161" w:rsidR="00D23749" w:rsidRPr="00AE7375" w:rsidRDefault="00D23749" w:rsidP="00856C22">
    <w:pPr>
      <w:pStyle w:val="Stopka"/>
      <w:framePr w:w="456" w:h="236" w:hRule="exact" w:wrap="none" w:vAnchor="text" w:hAnchor="page" w:x="10582" w:y="68"/>
      <w:jc w:val="right"/>
      <w:rPr>
        <w:rStyle w:val="Numerstrony"/>
        <w:rFonts w:ascii="Century Gothic" w:hAnsi="Century Gothic"/>
        <w:sz w:val="13"/>
      </w:rPr>
    </w:pPr>
    <w:r w:rsidRPr="00AE7375">
      <w:rPr>
        <w:rStyle w:val="Numerstrony"/>
        <w:rFonts w:ascii="Century Gothic" w:hAnsi="Century Gothic"/>
        <w:sz w:val="16"/>
      </w:rPr>
      <w:fldChar w:fldCharType="begin"/>
    </w:r>
    <w:r w:rsidRPr="00AE7375">
      <w:rPr>
        <w:rStyle w:val="Numerstrony"/>
        <w:rFonts w:ascii="Century Gothic" w:hAnsi="Century Gothic"/>
        <w:sz w:val="16"/>
      </w:rPr>
      <w:instrText xml:space="preserve">PAGE  </w:instrText>
    </w:r>
    <w:r w:rsidRPr="00AE7375">
      <w:rPr>
        <w:rStyle w:val="Numerstrony"/>
        <w:rFonts w:ascii="Century Gothic" w:hAnsi="Century Gothic"/>
        <w:sz w:val="16"/>
      </w:rPr>
      <w:fldChar w:fldCharType="separate"/>
    </w:r>
    <w:r>
      <w:rPr>
        <w:rStyle w:val="Numerstrony"/>
        <w:rFonts w:ascii="Century Gothic" w:hAnsi="Century Gothic"/>
        <w:noProof/>
        <w:sz w:val="16"/>
      </w:rPr>
      <w:t>8</w:t>
    </w:r>
    <w:r w:rsidRPr="00AE7375">
      <w:rPr>
        <w:rStyle w:val="Numerstrony"/>
        <w:rFonts w:ascii="Century Gothic" w:hAnsi="Century Gothic"/>
        <w:sz w:val="16"/>
      </w:rPr>
      <w:fldChar w:fldCharType="end"/>
    </w:r>
  </w:p>
  <w:p w14:paraId="5F8EB10F" w14:textId="2317722D" w:rsidR="00D23749" w:rsidRPr="00AE7375" w:rsidRDefault="00D23749" w:rsidP="00856C22">
    <w:pPr>
      <w:pStyle w:val="Stopka"/>
      <w:rPr>
        <w:noProof/>
        <w:sz w:val="18"/>
      </w:rPr>
    </w:pPr>
  </w:p>
  <w:p w14:paraId="1EAC17C7" w14:textId="1E0E4FCF" w:rsidR="00D23749" w:rsidRPr="00AE7375" w:rsidRDefault="00D23749" w:rsidP="00856C22">
    <w:pPr>
      <w:pStyle w:val="Stopka"/>
      <w:rPr>
        <w:sz w:val="18"/>
      </w:rPr>
    </w:pPr>
  </w:p>
  <w:p w14:paraId="4B18F0F4" w14:textId="77777777" w:rsidR="00D23749" w:rsidRPr="00AE7375" w:rsidRDefault="00D23749" w:rsidP="00856C22">
    <w:pPr>
      <w:pStyle w:val="Stopka"/>
      <w:rPr>
        <w:sz w:val="18"/>
      </w:rPr>
    </w:pPr>
  </w:p>
  <w:p w14:paraId="1933126C" w14:textId="77777777" w:rsidR="00D23749" w:rsidRPr="001F5D46" w:rsidRDefault="00D23749">
    <w:pPr>
      <w:pStyle w:val="Stopka1"/>
      <w:rPr>
        <w:rFonts w:ascii="Calibri" w:hAnsi="Calibr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1A10C" w14:textId="77777777" w:rsidR="006F47D5" w:rsidRDefault="006F47D5" w:rsidP="001256E5">
      <w:r>
        <w:separator/>
      </w:r>
    </w:p>
  </w:footnote>
  <w:footnote w:type="continuationSeparator" w:id="0">
    <w:p w14:paraId="2E1DA182" w14:textId="77777777" w:rsidR="006F47D5" w:rsidRDefault="006F47D5" w:rsidP="001256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221F1" w14:textId="740D0C41" w:rsidR="00D23749" w:rsidRDefault="00EF24B6" w:rsidP="00603560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7AB10A2" wp14:editId="272EEA9E">
              <wp:simplePos x="0" y="0"/>
              <wp:positionH relativeFrom="column">
                <wp:posOffset>-136033</wp:posOffset>
              </wp:positionH>
              <wp:positionV relativeFrom="paragraph">
                <wp:posOffset>-88171</wp:posOffset>
              </wp:positionV>
              <wp:extent cx="6791164" cy="853781"/>
              <wp:effectExtent l="0" t="0" r="0" b="0"/>
              <wp:wrapNone/>
              <wp:docPr id="24" name="Grupa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1164" cy="853781"/>
                        <a:chOff x="0" y="0"/>
                        <a:chExt cx="6791164" cy="853781"/>
                      </a:xfrm>
                    </wpg:grpSpPr>
                    <pic:pic xmlns:pic="http://schemas.openxmlformats.org/drawingml/2006/picture">
                      <pic:nvPicPr>
                        <pic:cNvPr id="25" name="Obraz 3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984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6" name="Obraz 3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38131" y="47767"/>
                          <a:ext cx="182118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7" name="Pole tekstowe 37"/>
                      <wps:cNvSpPr txBox="1">
                        <a:spLocks noChangeAspect="1" noEditPoints="1" noChangeArrowheads="1" noChangeShapeType="1" noTextEdit="1"/>
                      </wps:cNvSpPr>
                      <wps:spPr>
                        <a:xfrm>
                          <a:off x="6824" y="388961"/>
                          <a:ext cx="678434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A44F17" w14:textId="77777777" w:rsidR="00EF24B6" w:rsidRPr="000F49D3" w:rsidRDefault="00EF24B6" w:rsidP="00EF24B6">
                            <w:pPr>
                              <w:jc w:val="center"/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0F49D3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>Projekt „Młodzi w biznesie” realizowany w ramach POWER 2014-2020</w:t>
                            </w:r>
                          </w:p>
                          <w:p w14:paraId="297AEFA6" w14:textId="77777777" w:rsidR="00EF24B6" w:rsidRPr="000F49D3" w:rsidRDefault="00EF24B6" w:rsidP="00EF24B6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6C487DA2" w14:textId="77777777" w:rsidR="00EF24B6" w:rsidRPr="000F49D3" w:rsidRDefault="00EF24B6" w:rsidP="00EF24B6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7AB10A2" id="Grupa 24" o:spid="_x0000_s1026" style="position:absolute;margin-left:-10.7pt;margin-top:-6.95pt;width:534.75pt;height:67.25pt;z-index:251666432" coordsize="67911,853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2" o:spid="_x0000_s1027" type="#_x0000_t75" style="position:absolute;width:12598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">
                <v:imagedata r:id="rId3" o:title=""/>
              </v:shape>
              <v:shape id="Obraz 30" o:spid="_x0000_s1028" type="#_x0000_t75" style="position:absolute;left:48381;top:477;width:18212;height:36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&#13;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7" o:spid="_x0000_s1029" type="#_x0000_t202" style="position:absolute;left:68;top:3889;width:67843;height:46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" filled="f" stroked="f">
                <o:lock v:ext="edit" aspectratio="t" verticies="t" text="t" shapetype="t"/>
                <v:textbox>
                  <w:txbxContent>
                    <w:p w14:paraId="3BA44F17" w14:textId="77777777" w:rsidR="00EF24B6" w:rsidRPr="000F49D3" w:rsidRDefault="00EF24B6" w:rsidP="00EF24B6">
                      <w:pPr>
                        <w:jc w:val="center"/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</w:pPr>
                      <w:r w:rsidRPr="000F49D3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>Projekt „Młodzi w biznesie” realizowany w ramach POWER 2014-2020</w:t>
                      </w:r>
                    </w:p>
                    <w:p w14:paraId="297AEFA6" w14:textId="77777777" w:rsidR="00EF24B6" w:rsidRPr="000F49D3" w:rsidRDefault="00EF24B6" w:rsidP="00EF24B6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14:paraId="6C487DA2" w14:textId="77777777" w:rsidR="00EF24B6" w:rsidRPr="000F49D3" w:rsidRDefault="00EF24B6" w:rsidP="00EF24B6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513145A5" w14:textId="29D88FB0" w:rsidR="00D23749" w:rsidRDefault="00D23749" w:rsidP="00856C22">
    <w:pPr>
      <w:ind w:left="70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5543A" w14:textId="77777777" w:rsidR="00D23749" w:rsidRDefault="00D23749" w:rsidP="00856C22">
    <w:pPr>
      <w:pStyle w:val="Nagwek"/>
    </w:pPr>
    <w:r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E8D2790" wp14:editId="783387C4">
              <wp:simplePos x="0" y="0"/>
              <wp:positionH relativeFrom="column">
                <wp:posOffset>-140970</wp:posOffset>
              </wp:positionH>
              <wp:positionV relativeFrom="paragraph">
                <wp:posOffset>500652</wp:posOffset>
              </wp:positionV>
              <wp:extent cx="6784521" cy="465364"/>
              <wp:effectExtent l="0" t="0" r="0" b="0"/>
              <wp:wrapNone/>
              <wp:docPr id="12" name="Pole tekstow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84521" cy="4653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CE1999D" w14:textId="77777777" w:rsidR="00D23749" w:rsidRPr="00011EE0" w:rsidRDefault="00D23749" w:rsidP="00856C22">
                          <w:pPr>
                            <w:jc w:val="center"/>
                            <w:rPr>
                              <w:rFonts w:ascii="Century Gothic" w:hAnsi="Century Gothic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00000" w:themeColor="text1"/>
                              <w:sz w:val="16"/>
                              <w:szCs w:val="16"/>
                            </w:rPr>
                            <w:t>P</w:t>
                          </w:r>
                          <w:r w:rsidRPr="00181441">
                            <w:rPr>
                              <w:rFonts w:ascii="Century Gothic" w:hAnsi="Century Gothic"/>
                              <w:color w:val="000000" w:themeColor="text1"/>
                              <w:sz w:val="16"/>
                              <w:szCs w:val="16"/>
                            </w:rPr>
                            <w:t>rojekt „</w:t>
                          </w:r>
                          <w:r>
                            <w:rPr>
                              <w:rFonts w:ascii="Century Gothic" w:hAnsi="Century Gothic"/>
                              <w:color w:val="000000" w:themeColor="text1"/>
                              <w:sz w:val="16"/>
                              <w:szCs w:val="16"/>
                            </w:rPr>
                            <w:t>Młodzi w biznesie</w:t>
                          </w:r>
                          <w:r w:rsidRPr="00181441">
                            <w:rPr>
                              <w:rFonts w:ascii="Century Gothic" w:hAnsi="Century Gothic"/>
                              <w:color w:val="000000" w:themeColor="text1"/>
                              <w:sz w:val="16"/>
                              <w:szCs w:val="16"/>
                            </w:rPr>
                            <w:t>” realizowany w ramach POWER 2014-2020</w:t>
                          </w:r>
                        </w:p>
                        <w:p w14:paraId="15CEDE5A" w14:textId="77777777" w:rsidR="00D23749" w:rsidRPr="00181441" w:rsidRDefault="00D23749" w:rsidP="00856C22">
                          <w:pPr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</w:p>
                        <w:p w14:paraId="3C34D828" w14:textId="77777777" w:rsidR="00D23749" w:rsidRPr="00181441" w:rsidRDefault="00D23749" w:rsidP="00856C22">
                          <w:pPr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D2790" id="_x0000_t202" coordsize="21600,21600" o:spt="202" path="m,l,21600r21600,l21600,xe">
              <v:stroke joinstyle="miter"/>
              <v:path gradientshapeok="t" o:connecttype="rect"/>
            </v:shapetype>
            <v:shape id="Pole tekstowe 12" o:spid="_x0000_s1029" type="#_x0000_t202" style="position:absolute;margin-left:-11.1pt;margin-top:39.4pt;width:534.2pt;height:3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" filled="f" stroked="f">
              <v:textbox>
                <w:txbxContent>
                  <w:p w14:paraId="1CE1999D" w14:textId="77777777" w:rsidR="00D23749" w:rsidRPr="00011EE0" w:rsidRDefault="00D23749" w:rsidP="00856C22">
                    <w:pPr>
                      <w:jc w:val="center"/>
                      <w:rPr>
                        <w:rFonts w:ascii="Century Gothic" w:hAnsi="Century Gothic"/>
                        <w:color w:val="000000" w:themeColor="text1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color w:val="000000" w:themeColor="text1"/>
                        <w:sz w:val="16"/>
                        <w:szCs w:val="16"/>
                      </w:rPr>
                      <w:t>P</w:t>
                    </w:r>
                    <w:r w:rsidRPr="00181441">
                      <w:rPr>
                        <w:rFonts w:ascii="Century Gothic" w:hAnsi="Century Gothic"/>
                        <w:color w:val="000000" w:themeColor="text1"/>
                        <w:sz w:val="16"/>
                        <w:szCs w:val="16"/>
                      </w:rPr>
                      <w:t>rojekt „</w:t>
                    </w:r>
                    <w:r>
                      <w:rPr>
                        <w:rFonts w:ascii="Century Gothic" w:hAnsi="Century Gothic"/>
                        <w:color w:val="000000" w:themeColor="text1"/>
                        <w:sz w:val="16"/>
                        <w:szCs w:val="16"/>
                      </w:rPr>
                      <w:t>Młodzi w biznesie</w:t>
                    </w:r>
                    <w:r w:rsidRPr="00181441">
                      <w:rPr>
                        <w:rFonts w:ascii="Century Gothic" w:hAnsi="Century Gothic"/>
                        <w:color w:val="000000" w:themeColor="text1"/>
                        <w:sz w:val="16"/>
                        <w:szCs w:val="16"/>
                      </w:rPr>
                      <w:t>” realizowany w ramach POWER 2014-2020</w:t>
                    </w:r>
                  </w:p>
                  <w:p w14:paraId="15CEDE5A" w14:textId="77777777" w:rsidR="00D23749" w:rsidRPr="00181441" w:rsidRDefault="00D23749" w:rsidP="00856C22">
                    <w:pPr>
                      <w:rPr>
                        <w:color w:val="000000" w:themeColor="text1"/>
                        <w:sz w:val="16"/>
                        <w:szCs w:val="16"/>
                      </w:rPr>
                    </w:pPr>
                  </w:p>
                  <w:p w14:paraId="3C34D828" w14:textId="77777777" w:rsidR="00D23749" w:rsidRPr="00181441" w:rsidRDefault="00D23749" w:rsidP="00856C22">
                    <w:pPr>
                      <w:jc w:val="center"/>
                      <w:rPr>
                        <w:color w:val="000000" w:themeColor="text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 w:bidi="ar-SA"/>
      </w:rPr>
      <w:drawing>
        <wp:anchor distT="0" distB="0" distL="114300" distR="114300" simplePos="0" relativeHeight="251661312" behindDoc="0" locked="0" layoutInCell="1" allowOverlap="1" wp14:anchorId="6BEC5CD7" wp14:editId="65B2A102">
          <wp:simplePos x="0" y="0"/>
          <wp:positionH relativeFrom="column">
            <wp:posOffset>4689566</wp:posOffset>
          </wp:positionH>
          <wp:positionV relativeFrom="paragraph">
            <wp:posOffset>18415</wp:posOffset>
          </wp:positionV>
          <wp:extent cx="1828800" cy="366395"/>
          <wp:effectExtent l="0" t="0" r="0" b="1905"/>
          <wp:wrapSquare wrapText="bothSides"/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../../!%20logotypy%20UE/150603_logotypy_rpo_efs%20(2)/Logo%20UE%20Fundusz%20Spoąeczny%20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366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 w:bidi="ar-SA"/>
      </w:rPr>
      <w:drawing>
        <wp:anchor distT="0" distB="0" distL="114300" distR="114300" simplePos="0" relativeHeight="251660288" behindDoc="1" locked="0" layoutInCell="1" allowOverlap="1" wp14:anchorId="10D7C224" wp14:editId="403F8E95">
          <wp:simplePos x="0" y="0"/>
          <wp:positionH relativeFrom="column">
            <wp:posOffset>2338433</wp:posOffset>
          </wp:positionH>
          <wp:positionV relativeFrom="paragraph">
            <wp:posOffset>-68580</wp:posOffset>
          </wp:positionV>
          <wp:extent cx="1683045" cy="559320"/>
          <wp:effectExtent l="0" t="0" r="0" b="0"/>
          <wp:wrapNone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!%20logotypy%20UE/150603_logotypy_rpo_efs%20(2)/Dolny%20ól•sk%20-%20logotyp,%20kolor%20(jpg-zip)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83045" cy="559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 w:bidi="ar-SA"/>
      </w:rPr>
      <w:drawing>
        <wp:anchor distT="0" distB="0" distL="114300" distR="114300" simplePos="0" relativeHeight="251659264" behindDoc="1" locked="0" layoutInCell="1" allowOverlap="1" wp14:anchorId="614DCA1C" wp14:editId="004F882A">
          <wp:simplePos x="0" y="0"/>
          <wp:positionH relativeFrom="column">
            <wp:posOffset>-143510</wp:posOffset>
          </wp:positionH>
          <wp:positionV relativeFrom="paragraph">
            <wp:posOffset>-31115</wp:posOffset>
          </wp:positionV>
          <wp:extent cx="1259840" cy="469900"/>
          <wp:effectExtent l="0" t="0" r="0" b="0"/>
          <wp:wrapSquare wrapText="bothSides"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!%20logotypy%20UE/150603_logotypy_rpo_efs%20(2)/FE_PR_POZIOM-Kolor-01.jp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4CF47E" w14:textId="299D268A" w:rsidR="00D23749" w:rsidRDefault="00D2374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 w:hint="default"/>
        <w:b w:val="0"/>
      </w:rPr>
    </w:lvl>
  </w:abstractNum>
  <w:abstractNum w:abstractNumId="1" w15:restartNumberingAfterBreak="0">
    <w:nsid w:val="00000005"/>
    <w:multiLevelType w:val="singleLevel"/>
    <w:tmpl w:val="D5141232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 w:hint="default"/>
        <w:b w:val="0"/>
        <w:i w:val="0"/>
        <w:iCs/>
        <w:color w:val="auto"/>
        <w:sz w:val="22"/>
        <w:szCs w:val="22"/>
      </w:rPr>
    </w:lvl>
  </w:abstractNum>
  <w:abstractNum w:abstractNumId="2" w15:restartNumberingAfterBreak="0">
    <w:nsid w:val="00000007"/>
    <w:multiLevelType w:val="singleLevel"/>
    <w:tmpl w:val="072680AE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  <w:b w:val="0"/>
      </w:rPr>
    </w:lvl>
  </w:abstractNum>
  <w:abstractNum w:abstractNumId="3" w15:restartNumberingAfterBreak="0">
    <w:nsid w:val="0000000B"/>
    <w:multiLevelType w:val="singleLevel"/>
    <w:tmpl w:val="0000000B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 w:hint="default"/>
      </w:rPr>
    </w:lvl>
  </w:abstractNum>
  <w:abstractNum w:abstractNumId="4" w15:restartNumberingAfterBreak="0">
    <w:nsid w:val="0000000F"/>
    <w:multiLevelType w:val="singleLevel"/>
    <w:tmpl w:val="0000000F"/>
    <w:name w:val="WW8Num22"/>
    <w:lvl w:ilvl="0">
      <w:start w:val="1"/>
      <w:numFmt w:val="lowerLetter"/>
      <w:lvlText w:val="%1."/>
      <w:lvlJc w:val="left"/>
      <w:pPr>
        <w:tabs>
          <w:tab w:val="num" w:pos="0"/>
        </w:tabs>
        <w:ind w:left="786" w:hanging="360"/>
      </w:pPr>
      <w:rPr>
        <w:rFonts w:cs="Calibri" w:hint="default"/>
        <w:i w:val="0"/>
        <w:iCs/>
      </w:rPr>
    </w:lvl>
  </w:abstractNum>
  <w:abstractNum w:abstractNumId="5" w15:restartNumberingAfterBreak="0">
    <w:nsid w:val="00000012"/>
    <w:multiLevelType w:val="multilevel"/>
    <w:tmpl w:val="00000012"/>
    <w:name w:val="WW8Num18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lowerLetter"/>
      <w:lvlText w:val=" %2)"/>
      <w:lvlJc w:val="left"/>
      <w:pPr>
        <w:tabs>
          <w:tab w:val="num" w:pos="1080"/>
        </w:tabs>
        <w:ind w:left="1080" w:hanging="360"/>
      </w:pPr>
      <w:rPr>
        <w:rFonts w:cs="Palatino Linotype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6" w15:restartNumberingAfterBreak="0">
    <w:nsid w:val="00000014"/>
    <w:multiLevelType w:val="singleLevel"/>
    <w:tmpl w:val="3FAE62C2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 w:hint="default"/>
        <w:b w:val="0"/>
      </w:rPr>
    </w:lvl>
  </w:abstractNum>
  <w:abstractNum w:abstractNumId="7" w15:restartNumberingAfterBreak="0">
    <w:nsid w:val="00000018"/>
    <w:multiLevelType w:val="singleLevel"/>
    <w:tmpl w:val="08CCE756"/>
    <w:name w:val="WW8Num42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cs="Calibri" w:hint="default"/>
        <w:b w:val="0"/>
        <w:bCs/>
        <w:i w:val="0"/>
      </w:rPr>
    </w:lvl>
  </w:abstractNum>
  <w:abstractNum w:abstractNumId="8" w15:restartNumberingAfterBreak="0">
    <w:nsid w:val="028C60B6"/>
    <w:multiLevelType w:val="hybridMultilevel"/>
    <w:tmpl w:val="F5D69FD0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1E067485"/>
    <w:multiLevelType w:val="hybridMultilevel"/>
    <w:tmpl w:val="D89A275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0D2D80"/>
    <w:multiLevelType w:val="hybridMultilevel"/>
    <w:tmpl w:val="ECDA1C1C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9C0322"/>
    <w:multiLevelType w:val="hybridMultilevel"/>
    <w:tmpl w:val="C66CD7F4"/>
    <w:lvl w:ilvl="0" w:tplc="1D5A7C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96AFA"/>
    <w:multiLevelType w:val="hybridMultilevel"/>
    <w:tmpl w:val="B2D8BB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7F376C"/>
    <w:multiLevelType w:val="hybridMultilevel"/>
    <w:tmpl w:val="B4BAB4C4"/>
    <w:lvl w:ilvl="0" w:tplc="1228D2D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83F0DBC"/>
    <w:multiLevelType w:val="hybridMultilevel"/>
    <w:tmpl w:val="3636FD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5B2952"/>
    <w:multiLevelType w:val="hybridMultilevel"/>
    <w:tmpl w:val="3AC64FFA"/>
    <w:lvl w:ilvl="0" w:tplc="7AC69F0A">
      <w:start w:val="1"/>
      <w:numFmt w:val="decimal"/>
      <w:lvlText w:val="%1."/>
      <w:lvlJc w:val="left"/>
      <w:pPr>
        <w:ind w:left="72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9" w:hanging="360"/>
      </w:pPr>
    </w:lvl>
    <w:lvl w:ilvl="2" w:tplc="0415001B" w:tentative="1">
      <w:start w:val="1"/>
      <w:numFmt w:val="lowerRoman"/>
      <w:lvlText w:val="%3."/>
      <w:lvlJc w:val="right"/>
      <w:pPr>
        <w:ind w:left="2169" w:hanging="180"/>
      </w:pPr>
    </w:lvl>
    <w:lvl w:ilvl="3" w:tplc="0415000F" w:tentative="1">
      <w:start w:val="1"/>
      <w:numFmt w:val="decimal"/>
      <w:lvlText w:val="%4."/>
      <w:lvlJc w:val="left"/>
      <w:pPr>
        <w:ind w:left="2889" w:hanging="360"/>
      </w:pPr>
    </w:lvl>
    <w:lvl w:ilvl="4" w:tplc="04150019" w:tentative="1">
      <w:start w:val="1"/>
      <w:numFmt w:val="lowerLetter"/>
      <w:lvlText w:val="%5."/>
      <w:lvlJc w:val="left"/>
      <w:pPr>
        <w:ind w:left="3609" w:hanging="360"/>
      </w:pPr>
    </w:lvl>
    <w:lvl w:ilvl="5" w:tplc="0415001B" w:tentative="1">
      <w:start w:val="1"/>
      <w:numFmt w:val="lowerRoman"/>
      <w:lvlText w:val="%6."/>
      <w:lvlJc w:val="right"/>
      <w:pPr>
        <w:ind w:left="4329" w:hanging="180"/>
      </w:pPr>
    </w:lvl>
    <w:lvl w:ilvl="6" w:tplc="0415000F" w:tentative="1">
      <w:start w:val="1"/>
      <w:numFmt w:val="decimal"/>
      <w:lvlText w:val="%7."/>
      <w:lvlJc w:val="left"/>
      <w:pPr>
        <w:ind w:left="5049" w:hanging="360"/>
      </w:pPr>
    </w:lvl>
    <w:lvl w:ilvl="7" w:tplc="04150019" w:tentative="1">
      <w:start w:val="1"/>
      <w:numFmt w:val="lowerLetter"/>
      <w:lvlText w:val="%8."/>
      <w:lvlJc w:val="left"/>
      <w:pPr>
        <w:ind w:left="5769" w:hanging="360"/>
      </w:pPr>
    </w:lvl>
    <w:lvl w:ilvl="8" w:tplc="0415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16" w15:restartNumberingAfterBreak="0">
    <w:nsid w:val="46903AF0"/>
    <w:multiLevelType w:val="hybridMultilevel"/>
    <w:tmpl w:val="898ADA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B877E3"/>
    <w:multiLevelType w:val="hybridMultilevel"/>
    <w:tmpl w:val="434298BC"/>
    <w:lvl w:ilvl="0" w:tplc="B7E66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876DD1"/>
    <w:multiLevelType w:val="hybridMultilevel"/>
    <w:tmpl w:val="979256AC"/>
    <w:lvl w:ilvl="0" w:tplc="FFFFFFFF">
      <w:start w:val="1"/>
      <w:numFmt w:val="upperRoman"/>
      <w:pStyle w:val="Nagwek2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FFFFFFFF">
      <w:start w:val="1"/>
      <w:numFmt w:val="decimal"/>
      <w:pStyle w:val="PODPUNKT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5D6B2276"/>
    <w:multiLevelType w:val="hybridMultilevel"/>
    <w:tmpl w:val="165661E2"/>
    <w:lvl w:ilvl="0" w:tplc="D550F8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F92632"/>
    <w:multiLevelType w:val="hybridMultilevel"/>
    <w:tmpl w:val="165661E2"/>
    <w:lvl w:ilvl="0" w:tplc="D550F8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B76F4B"/>
    <w:multiLevelType w:val="hybridMultilevel"/>
    <w:tmpl w:val="903245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A551A2"/>
    <w:multiLevelType w:val="hybridMultilevel"/>
    <w:tmpl w:val="E1B09E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332508"/>
    <w:multiLevelType w:val="hybridMultilevel"/>
    <w:tmpl w:val="2B48BA9A"/>
    <w:lvl w:ilvl="0" w:tplc="3334E1A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646066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86567154">
    <w:abstractNumId w:val="22"/>
  </w:num>
  <w:num w:numId="3" w16cid:durableId="1378044388">
    <w:abstractNumId w:val="20"/>
  </w:num>
  <w:num w:numId="4" w16cid:durableId="525290105">
    <w:abstractNumId w:val="15"/>
  </w:num>
  <w:num w:numId="5" w16cid:durableId="1097293744">
    <w:abstractNumId w:val="14"/>
  </w:num>
  <w:num w:numId="6" w16cid:durableId="4023691">
    <w:abstractNumId w:val="12"/>
  </w:num>
  <w:num w:numId="7" w16cid:durableId="1683362858">
    <w:abstractNumId w:val="10"/>
  </w:num>
  <w:num w:numId="8" w16cid:durableId="249781262">
    <w:abstractNumId w:val="21"/>
  </w:num>
  <w:num w:numId="9" w16cid:durableId="2025326403">
    <w:abstractNumId w:val="23"/>
  </w:num>
  <w:num w:numId="10" w16cid:durableId="917322077">
    <w:abstractNumId w:val="19"/>
  </w:num>
  <w:num w:numId="11" w16cid:durableId="153641780">
    <w:abstractNumId w:val="13"/>
  </w:num>
  <w:num w:numId="12" w16cid:durableId="1688365127">
    <w:abstractNumId w:val="8"/>
  </w:num>
  <w:num w:numId="13" w16cid:durableId="293751082">
    <w:abstractNumId w:val="16"/>
  </w:num>
  <w:num w:numId="14" w16cid:durableId="1154641928">
    <w:abstractNumId w:val="17"/>
  </w:num>
  <w:num w:numId="15" w16cid:durableId="177520248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102527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spelling="clean" w:grammar="clean"/>
  <w:attachedTemplate r:id="rId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7AF"/>
    <w:rsid w:val="00000F0E"/>
    <w:rsid w:val="000020AE"/>
    <w:rsid w:val="00002A07"/>
    <w:rsid w:val="00003ED7"/>
    <w:rsid w:val="00004609"/>
    <w:rsid w:val="00005392"/>
    <w:rsid w:val="00005846"/>
    <w:rsid w:val="00006584"/>
    <w:rsid w:val="000124C3"/>
    <w:rsid w:val="00013850"/>
    <w:rsid w:val="00013B4C"/>
    <w:rsid w:val="0001470A"/>
    <w:rsid w:val="0001488D"/>
    <w:rsid w:val="00015CD2"/>
    <w:rsid w:val="00017DB1"/>
    <w:rsid w:val="000206C9"/>
    <w:rsid w:val="000210B7"/>
    <w:rsid w:val="000224B5"/>
    <w:rsid w:val="00022DCA"/>
    <w:rsid w:val="00023302"/>
    <w:rsid w:val="00023D8E"/>
    <w:rsid w:val="0002468B"/>
    <w:rsid w:val="00025302"/>
    <w:rsid w:val="00027B11"/>
    <w:rsid w:val="00027C3A"/>
    <w:rsid w:val="000304B7"/>
    <w:rsid w:val="000314C7"/>
    <w:rsid w:val="0003253E"/>
    <w:rsid w:val="00032C6C"/>
    <w:rsid w:val="00033520"/>
    <w:rsid w:val="00034D9B"/>
    <w:rsid w:val="00034E6B"/>
    <w:rsid w:val="0003536A"/>
    <w:rsid w:val="00035532"/>
    <w:rsid w:val="000362EB"/>
    <w:rsid w:val="00036CA2"/>
    <w:rsid w:val="00037E36"/>
    <w:rsid w:val="000414B7"/>
    <w:rsid w:val="000416F6"/>
    <w:rsid w:val="00041E85"/>
    <w:rsid w:val="00042301"/>
    <w:rsid w:val="000423DC"/>
    <w:rsid w:val="00042C46"/>
    <w:rsid w:val="0004355B"/>
    <w:rsid w:val="00043B64"/>
    <w:rsid w:val="0004600C"/>
    <w:rsid w:val="0005008C"/>
    <w:rsid w:val="000503CC"/>
    <w:rsid w:val="00051C40"/>
    <w:rsid w:val="00051C80"/>
    <w:rsid w:val="00052FCA"/>
    <w:rsid w:val="00054B3F"/>
    <w:rsid w:val="00054CEA"/>
    <w:rsid w:val="00054EFF"/>
    <w:rsid w:val="00055441"/>
    <w:rsid w:val="00056AB2"/>
    <w:rsid w:val="00056DA2"/>
    <w:rsid w:val="000601CE"/>
    <w:rsid w:val="000606D6"/>
    <w:rsid w:val="00060D91"/>
    <w:rsid w:val="000637BF"/>
    <w:rsid w:val="00063A96"/>
    <w:rsid w:val="00064364"/>
    <w:rsid w:val="0006447A"/>
    <w:rsid w:val="00064F16"/>
    <w:rsid w:val="00065BF5"/>
    <w:rsid w:val="00066351"/>
    <w:rsid w:val="00066AE2"/>
    <w:rsid w:val="0006770C"/>
    <w:rsid w:val="000704A1"/>
    <w:rsid w:val="00070A7D"/>
    <w:rsid w:val="00070DF1"/>
    <w:rsid w:val="000711C9"/>
    <w:rsid w:val="00071C82"/>
    <w:rsid w:val="00071F99"/>
    <w:rsid w:val="00072015"/>
    <w:rsid w:val="000749E1"/>
    <w:rsid w:val="0007525F"/>
    <w:rsid w:val="00075637"/>
    <w:rsid w:val="00076926"/>
    <w:rsid w:val="0007712B"/>
    <w:rsid w:val="00077513"/>
    <w:rsid w:val="00077BC1"/>
    <w:rsid w:val="000806CA"/>
    <w:rsid w:val="000811B3"/>
    <w:rsid w:val="00081CC3"/>
    <w:rsid w:val="00081DC4"/>
    <w:rsid w:val="0008250E"/>
    <w:rsid w:val="00084B0A"/>
    <w:rsid w:val="00085D4B"/>
    <w:rsid w:val="00087F9C"/>
    <w:rsid w:val="00091756"/>
    <w:rsid w:val="00091B32"/>
    <w:rsid w:val="00091BE6"/>
    <w:rsid w:val="000923A4"/>
    <w:rsid w:val="00092CAF"/>
    <w:rsid w:val="000934C1"/>
    <w:rsid w:val="00094381"/>
    <w:rsid w:val="00094A99"/>
    <w:rsid w:val="00094DD1"/>
    <w:rsid w:val="00095074"/>
    <w:rsid w:val="0009655C"/>
    <w:rsid w:val="00096F07"/>
    <w:rsid w:val="00097E5B"/>
    <w:rsid w:val="000A0015"/>
    <w:rsid w:val="000A06DF"/>
    <w:rsid w:val="000A1422"/>
    <w:rsid w:val="000A17F1"/>
    <w:rsid w:val="000A1E53"/>
    <w:rsid w:val="000A20E6"/>
    <w:rsid w:val="000A2708"/>
    <w:rsid w:val="000A2B0B"/>
    <w:rsid w:val="000A4491"/>
    <w:rsid w:val="000A4AF4"/>
    <w:rsid w:val="000A511C"/>
    <w:rsid w:val="000A56B6"/>
    <w:rsid w:val="000A5F15"/>
    <w:rsid w:val="000A7DF2"/>
    <w:rsid w:val="000B19EF"/>
    <w:rsid w:val="000B20D7"/>
    <w:rsid w:val="000B224D"/>
    <w:rsid w:val="000B3514"/>
    <w:rsid w:val="000B3EA7"/>
    <w:rsid w:val="000B4701"/>
    <w:rsid w:val="000B62B9"/>
    <w:rsid w:val="000B6A37"/>
    <w:rsid w:val="000B71CA"/>
    <w:rsid w:val="000B7FAB"/>
    <w:rsid w:val="000C1DAC"/>
    <w:rsid w:val="000C22DD"/>
    <w:rsid w:val="000C293B"/>
    <w:rsid w:val="000C3D8A"/>
    <w:rsid w:val="000C3F48"/>
    <w:rsid w:val="000C4491"/>
    <w:rsid w:val="000C454B"/>
    <w:rsid w:val="000C520F"/>
    <w:rsid w:val="000C63F5"/>
    <w:rsid w:val="000C6FEF"/>
    <w:rsid w:val="000C75B6"/>
    <w:rsid w:val="000D190E"/>
    <w:rsid w:val="000D202A"/>
    <w:rsid w:val="000D2658"/>
    <w:rsid w:val="000D374E"/>
    <w:rsid w:val="000D38D1"/>
    <w:rsid w:val="000D43EC"/>
    <w:rsid w:val="000D5BAD"/>
    <w:rsid w:val="000D6055"/>
    <w:rsid w:val="000D6DF3"/>
    <w:rsid w:val="000D7335"/>
    <w:rsid w:val="000D76EE"/>
    <w:rsid w:val="000D7A4D"/>
    <w:rsid w:val="000E034E"/>
    <w:rsid w:val="000E0C55"/>
    <w:rsid w:val="000E10DD"/>
    <w:rsid w:val="000E246C"/>
    <w:rsid w:val="000E289A"/>
    <w:rsid w:val="000E47AF"/>
    <w:rsid w:val="000E4879"/>
    <w:rsid w:val="000E4ECE"/>
    <w:rsid w:val="000E5AF4"/>
    <w:rsid w:val="000E5ED8"/>
    <w:rsid w:val="000E6C2E"/>
    <w:rsid w:val="000E732D"/>
    <w:rsid w:val="000E7C75"/>
    <w:rsid w:val="000F03BA"/>
    <w:rsid w:val="000F0CB9"/>
    <w:rsid w:val="000F0ED0"/>
    <w:rsid w:val="000F1BA7"/>
    <w:rsid w:val="000F20F3"/>
    <w:rsid w:val="000F21DA"/>
    <w:rsid w:val="000F2C14"/>
    <w:rsid w:val="000F2DCF"/>
    <w:rsid w:val="000F3032"/>
    <w:rsid w:val="000F3451"/>
    <w:rsid w:val="000F4B02"/>
    <w:rsid w:val="000F4E4C"/>
    <w:rsid w:val="000F61E8"/>
    <w:rsid w:val="000F6724"/>
    <w:rsid w:val="000F67EC"/>
    <w:rsid w:val="000F6A43"/>
    <w:rsid w:val="000F6BCA"/>
    <w:rsid w:val="000F6E0C"/>
    <w:rsid w:val="000F7E14"/>
    <w:rsid w:val="001027D7"/>
    <w:rsid w:val="00102D74"/>
    <w:rsid w:val="0010501B"/>
    <w:rsid w:val="001054D5"/>
    <w:rsid w:val="00105C7B"/>
    <w:rsid w:val="00106755"/>
    <w:rsid w:val="00106E2A"/>
    <w:rsid w:val="00107ABA"/>
    <w:rsid w:val="00110D67"/>
    <w:rsid w:val="0011146C"/>
    <w:rsid w:val="0011364F"/>
    <w:rsid w:val="00114E78"/>
    <w:rsid w:val="00120315"/>
    <w:rsid w:val="001203BD"/>
    <w:rsid w:val="00120E19"/>
    <w:rsid w:val="00122512"/>
    <w:rsid w:val="00122A4B"/>
    <w:rsid w:val="00122AC0"/>
    <w:rsid w:val="00122DE6"/>
    <w:rsid w:val="00122F13"/>
    <w:rsid w:val="001247C0"/>
    <w:rsid w:val="0012495E"/>
    <w:rsid w:val="001252EF"/>
    <w:rsid w:val="001256E5"/>
    <w:rsid w:val="0012573E"/>
    <w:rsid w:val="00125D51"/>
    <w:rsid w:val="0012708A"/>
    <w:rsid w:val="0012710F"/>
    <w:rsid w:val="00130B76"/>
    <w:rsid w:val="00130E22"/>
    <w:rsid w:val="00131149"/>
    <w:rsid w:val="0013255C"/>
    <w:rsid w:val="001345C2"/>
    <w:rsid w:val="0013470D"/>
    <w:rsid w:val="00135220"/>
    <w:rsid w:val="0013592F"/>
    <w:rsid w:val="00135C8D"/>
    <w:rsid w:val="00135FEA"/>
    <w:rsid w:val="001361FF"/>
    <w:rsid w:val="0013687D"/>
    <w:rsid w:val="001371A3"/>
    <w:rsid w:val="001407C5"/>
    <w:rsid w:val="001412AE"/>
    <w:rsid w:val="00141321"/>
    <w:rsid w:val="001426D0"/>
    <w:rsid w:val="0014425F"/>
    <w:rsid w:val="001463C4"/>
    <w:rsid w:val="00151FAC"/>
    <w:rsid w:val="001528D5"/>
    <w:rsid w:val="001528D7"/>
    <w:rsid w:val="00153DF4"/>
    <w:rsid w:val="001550E7"/>
    <w:rsid w:val="0015748E"/>
    <w:rsid w:val="00157AB1"/>
    <w:rsid w:val="00157E74"/>
    <w:rsid w:val="0016051D"/>
    <w:rsid w:val="001608BF"/>
    <w:rsid w:val="00161049"/>
    <w:rsid w:val="00162470"/>
    <w:rsid w:val="00162AED"/>
    <w:rsid w:val="00163169"/>
    <w:rsid w:val="00163327"/>
    <w:rsid w:val="0016384B"/>
    <w:rsid w:val="00164C5C"/>
    <w:rsid w:val="001659F0"/>
    <w:rsid w:val="00165BAF"/>
    <w:rsid w:val="00165E4C"/>
    <w:rsid w:val="00166927"/>
    <w:rsid w:val="00166A58"/>
    <w:rsid w:val="0017095D"/>
    <w:rsid w:val="00171C3F"/>
    <w:rsid w:val="001729EC"/>
    <w:rsid w:val="00173FA7"/>
    <w:rsid w:val="0017420E"/>
    <w:rsid w:val="00175424"/>
    <w:rsid w:val="001754A8"/>
    <w:rsid w:val="001768BB"/>
    <w:rsid w:val="00177045"/>
    <w:rsid w:val="00177AED"/>
    <w:rsid w:val="00180213"/>
    <w:rsid w:val="0018228C"/>
    <w:rsid w:val="00183240"/>
    <w:rsid w:val="00183EDC"/>
    <w:rsid w:val="00184A51"/>
    <w:rsid w:val="00184A8E"/>
    <w:rsid w:val="001850EA"/>
    <w:rsid w:val="00185BE4"/>
    <w:rsid w:val="00185D23"/>
    <w:rsid w:val="0018649C"/>
    <w:rsid w:val="0019046C"/>
    <w:rsid w:val="00190CB8"/>
    <w:rsid w:val="0019294E"/>
    <w:rsid w:val="00192A6E"/>
    <w:rsid w:val="00192AE1"/>
    <w:rsid w:val="00193334"/>
    <w:rsid w:val="00194AA6"/>
    <w:rsid w:val="00195AE4"/>
    <w:rsid w:val="00195B0F"/>
    <w:rsid w:val="0019600A"/>
    <w:rsid w:val="0019659E"/>
    <w:rsid w:val="001A0B00"/>
    <w:rsid w:val="001A1AF6"/>
    <w:rsid w:val="001A210C"/>
    <w:rsid w:val="001A24F1"/>
    <w:rsid w:val="001A2822"/>
    <w:rsid w:val="001A34D5"/>
    <w:rsid w:val="001A4001"/>
    <w:rsid w:val="001A557B"/>
    <w:rsid w:val="001A5711"/>
    <w:rsid w:val="001A7A4D"/>
    <w:rsid w:val="001B019D"/>
    <w:rsid w:val="001B0CC2"/>
    <w:rsid w:val="001B251B"/>
    <w:rsid w:val="001B2C61"/>
    <w:rsid w:val="001B5299"/>
    <w:rsid w:val="001B5838"/>
    <w:rsid w:val="001B6034"/>
    <w:rsid w:val="001B73C2"/>
    <w:rsid w:val="001B7D45"/>
    <w:rsid w:val="001C0752"/>
    <w:rsid w:val="001C0F16"/>
    <w:rsid w:val="001C3D9D"/>
    <w:rsid w:val="001C4A37"/>
    <w:rsid w:val="001C5589"/>
    <w:rsid w:val="001C7226"/>
    <w:rsid w:val="001D05C1"/>
    <w:rsid w:val="001D186D"/>
    <w:rsid w:val="001D24CB"/>
    <w:rsid w:val="001D2F8B"/>
    <w:rsid w:val="001D35A4"/>
    <w:rsid w:val="001D38FF"/>
    <w:rsid w:val="001D40FA"/>
    <w:rsid w:val="001D70C7"/>
    <w:rsid w:val="001E0142"/>
    <w:rsid w:val="001E1384"/>
    <w:rsid w:val="001E22B9"/>
    <w:rsid w:val="001E254F"/>
    <w:rsid w:val="001E3165"/>
    <w:rsid w:val="001E3503"/>
    <w:rsid w:val="001E3A3B"/>
    <w:rsid w:val="001E517E"/>
    <w:rsid w:val="001E5678"/>
    <w:rsid w:val="001E5BC9"/>
    <w:rsid w:val="001E60D4"/>
    <w:rsid w:val="001E6B1C"/>
    <w:rsid w:val="001E7124"/>
    <w:rsid w:val="001E73EE"/>
    <w:rsid w:val="001F03A7"/>
    <w:rsid w:val="001F0769"/>
    <w:rsid w:val="001F0F26"/>
    <w:rsid w:val="001F0F28"/>
    <w:rsid w:val="001F128E"/>
    <w:rsid w:val="001F1368"/>
    <w:rsid w:val="001F2184"/>
    <w:rsid w:val="001F4B7B"/>
    <w:rsid w:val="001F5D46"/>
    <w:rsid w:val="001F66D6"/>
    <w:rsid w:val="001F7D5A"/>
    <w:rsid w:val="001F7FB4"/>
    <w:rsid w:val="002000C9"/>
    <w:rsid w:val="00200756"/>
    <w:rsid w:val="0020091F"/>
    <w:rsid w:val="002015F0"/>
    <w:rsid w:val="0020197F"/>
    <w:rsid w:val="00201C91"/>
    <w:rsid w:val="002025C7"/>
    <w:rsid w:val="00203084"/>
    <w:rsid w:val="002039E7"/>
    <w:rsid w:val="00203B0C"/>
    <w:rsid w:val="0020474F"/>
    <w:rsid w:val="002076E0"/>
    <w:rsid w:val="00210533"/>
    <w:rsid w:val="00211460"/>
    <w:rsid w:val="00211D4D"/>
    <w:rsid w:val="00211DFF"/>
    <w:rsid w:val="00211F91"/>
    <w:rsid w:val="00213CE6"/>
    <w:rsid w:val="00214D61"/>
    <w:rsid w:val="0021500A"/>
    <w:rsid w:val="002154EB"/>
    <w:rsid w:val="00215BD0"/>
    <w:rsid w:val="00216032"/>
    <w:rsid w:val="002177D9"/>
    <w:rsid w:val="002179AF"/>
    <w:rsid w:val="00217E6A"/>
    <w:rsid w:val="00220969"/>
    <w:rsid w:val="00220E22"/>
    <w:rsid w:val="00221241"/>
    <w:rsid w:val="0022238D"/>
    <w:rsid w:val="002228F5"/>
    <w:rsid w:val="00223965"/>
    <w:rsid w:val="00223E4E"/>
    <w:rsid w:val="0022547C"/>
    <w:rsid w:val="00227776"/>
    <w:rsid w:val="00227D73"/>
    <w:rsid w:val="002304CD"/>
    <w:rsid w:val="00230A04"/>
    <w:rsid w:val="002327F8"/>
    <w:rsid w:val="00235BDA"/>
    <w:rsid w:val="00235E77"/>
    <w:rsid w:val="002360B7"/>
    <w:rsid w:val="0023621A"/>
    <w:rsid w:val="00236C7E"/>
    <w:rsid w:val="00236D53"/>
    <w:rsid w:val="00237D3A"/>
    <w:rsid w:val="00237FB7"/>
    <w:rsid w:val="002403C8"/>
    <w:rsid w:val="002415D8"/>
    <w:rsid w:val="0024227B"/>
    <w:rsid w:val="00242C8C"/>
    <w:rsid w:val="00242FE9"/>
    <w:rsid w:val="00243D76"/>
    <w:rsid w:val="00243D8E"/>
    <w:rsid w:val="00245DB0"/>
    <w:rsid w:val="002473A5"/>
    <w:rsid w:val="002474C6"/>
    <w:rsid w:val="00247659"/>
    <w:rsid w:val="00247A5A"/>
    <w:rsid w:val="00250266"/>
    <w:rsid w:val="00250748"/>
    <w:rsid w:val="00252BF6"/>
    <w:rsid w:val="00253D1D"/>
    <w:rsid w:val="002541AE"/>
    <w:rsid w:val="00254F72"/>
    <w:rsid w:val="002554F2"/>
    <w:rsid w:val="00256183"/>
    <w:rsid w:val="00256364"/>
    <w:rsid w:val="00257656"/>
    <w:rsid w:val="00257896"/>
    <w:rsid w:val="0026007B"/>
    <w:rsid w:val="002608EC"/>
    <w:rsid w:val="00260D56"/>
    <w:rsid w:val="00261170"/>
    <w:rsid w:val="00261731"/>
    <w:rsid w:val="00261A7A"/>
    <w:rsid w:val="00262FED"/>
    <w:rsid w:val="00264E90"/>
    <w:rsid w:val="00265ACA"/>
    <w:rsid w:val="00266851"/>
    <w:rsid w:val="00266E8B"/>
    <w:rsid w:val="00267646"/>
    <w:rsid w:val="0026788E"/>
    <w:rsid w:val="002705BA"/>
    <w:rsid w:val="00271239"/>
    <w:rsid w:val="00272E08"/>
    <w:rsid w:val="002739AD"/>
    <w:rsid w:val="00274740"/>
    <w:rsid w:val="002748C3"/>
    <w:rsid w:val="00276E8E"/>
    <w:rsid w:val="0028090B"/>
    <w:rsid w:val="00281B9B"/>
    <w:rsid w:val="00281BAA"/>
    <w:rsid w:val="00282FF1"/>
    <w:rsid w:val="002833C1"/>
    <w:rsid w:val="002835EB"/>
    <w:rsid w:val="00283C9B"/>
    <w:rsid w:val="002844A9"/>
    <w:rsid w:val="002856E7"/>
    <w:rsid w:val="00285843"/>
    <w:rsid w:val="00285B2E"/>
    <w:rsid w:val="00285DFE"/>
    <w:rsid w:val="00285FA3"/>
    <w:rsid w:val="00287857"/>
    <w:rsid w:val="00287E66"/>
    <w:rsid w:val="002906BA"/>
    <w:rsid w:val="002913C2"/>
    <w:rsid w:val="00293696"/>
    <w:rsid w:val="00293DE5"/>
    <w:rsid w:val="002955C2"/>
    <w:rsid w:val="00295AB8"/>
    <w:rsid w:val="002966F1"/>
    <w:rsid w:val="002A167D"/>
    <w:rsid w:val="002A2106"/>
    <w:rsid w:val="002A221E"/>
    <w:rsid w:val="002A3AAF"/>
    <w:rsid w:val="002A3B0F"/>
    <w:rsid w:val="002A480E"/>
    <w:rsid w:val="002A49D2"/>
    <w:rsid w:val="002A6F8B"/>
    <w:rsid w:val="002A7340"/>
    <w:rsid w:val="002A7D8C"/>
    <w:rsid w:val="002B29E2"/>
    <w:rsid w:val="002B2FC3"/>
    <w:rsid w:val="002B503F"/>
    <w:rsid w:val="002B5B09"/>
    <w:rsid w:val="002C016F"/>
    <w:rsid w:val="002C073E"/>
    <w:rsid w:val="002C08DC"/>
    <w:rsid w:val="002C3987"/>
    <w:rsid w:val="002C3BA4"/>
    <w:rsid w:val="002C44A3"/>
    <w:rsid w:val="002C455B"/>
    <w:rsid w:val="002C4D06"/>
    <w:rsid w:val="002C50C4"/>
    <w:rsid w:val="002C5A4D"/>
    <w:rsid w:val="002C6BE6"/>
    <w:rsid w:val="002C6C35"/>
    <w:rsid w:val="002C6D4B"/>
    <w:rsid w:val="002C74A0"/>
    <w:rsid w:val="002D055F"/>
    <w:rsid w:val="002D07E2"/>
    <w:rsid w:val="002D0D7E"/>
    <w:rsid w:val="002D0D84"/>
    <w:rsid w:val="002D0F3E"/>
    <w:rsid w:val="002D1090"/>
    <w:rsid w:val="002D1307"/>
    <w:rsid w:val="002D2710"/>
    <w:rsid w:val="002D3E5D"/>
    <w:rsid w:val="002D3F41"/>
    <w:rsid w:val="002D426E"/>
    <w:rsid w:val="002D447B"/>
    <w:rsid w:val="002D48C6"/>
    <w:rsid w:val="002D5BA3"/>
    <w:rsid w:val="002D63A5"/>
    <w:rsid w:val="002D672A"/>
    <w:rsid w:val="002D6EDA"/>
    <w:rsid w:val="002D7C37"/>
    <w:rsid w:val="002E0796"/>
    <w:rsid w:val="002E1985"/>
    <w:rsid w:val="002E1DBB"/>
    <w:rsid w:val="002E27FD"/>
    <w:rsid w:val="002E2BC4"/>
    <w:rsid w:val="002E3276"/>
    <w:rsid w:val="002E574F"/>
    <w:rsid w:val="002E5D5C"/>
    <w:rsid w:val="002E6118"/>
    <w:rsid w:val="002E6130"/>
    <w:rsid w:val="002E6751"/>
    <w:rsid w:val="002E688D"/>
    <w:rsid w:val="002F0C0B"/>
    <w:rsid w:val="002F1249"/>
    <w:rsid w:val="002F15A4"/>
    <w:rsid w:val="002F1D09"/>
    <w:rsid w:val="002F2FF3"/>
    <w:rsid w:val="002F3136"/>
    <w:rsid w:val="002F35B1"/>
    <w:rsid w:val="002F3BDA"/>
    <w:rsid w:val="002F62F3"/>
    <w:rsid w:val="002F73CD"/>
    <w:rsid w:val="002F7FB0"/>
    <w:rsid w:val="00300D6B"/>
    <w:rsid w:val="003015B5"/>
    <w:rsid w:val="00301655"/>
    <w:rsid w:val="003036A0"/>
    <w:rsid w:val="00303A96"/>
    <w:rsid w:val="00304EA0"/>
    <w:rsid w:val="003050BA"/>
    <w:rsid w:val="00305830"/>
    <w:rsid w:val="0030595C"/>
    <w:rsid w:val="003074F2"/>
    <w:rsid w:val="0031055D"/>
    <w:rsid w:val="003115E0"/>
    <w:rsid w:val="00311653"/>
    <w:rsid w:val="003136BF"/>
    <w:rsid w:val="00313846"/>
    <w:rsid w:val="00314FF8"/>
    <w:rsid w:val="0031695D"/>
    <w:rsid w:val="00316AC6"/>
    <w:rsid w:val="00316C28"/>
    <w:rsid w:val="00316D92"/>
    <w:rsid w:val="00317091"/>
    <w:rsid w:val="00320CFB"/>
    <w:rsid w:val="00321C19"/>
    <w:rsid w:val="00321F2B"/>
    <w:rsid w:val="003236D0"/>
    <w:rsid w:val="003248B0"/>
    <w:rsid w:val="0032568D"/>
    <w:rsid w:val="00325CF4"/>
    <w:rsid w:val="003260E9"/>
    <w:rsid w:val="00326D45"/>
    <w:rsid w:val="003272D1"/>
    <w:rsid w:val="00327811"/>
    <w:rsid w:val="00330D99"/>
    <w:rsid w:val="00331522"/>
    <w:rsid w:val="003317D0"/>
    <w:rsid w:val="00331BED"/>
    <w:rsid w:val="00331DB5"/>
    <w:rsid w:val="0033203F"/>
    <w:rsid w:val="003325BB"/>
    <w:rsid w:val="00333369"/>
    <w:rsid w:val="0033350C"/>
    <w:rsid w:val="003338D3"/>
    <w:rsid w:val="00333CE8"/>
    <w:rsid w:val="00333ED2"/>
    <w:rsid w:val="00334B18"/>
    <w:rsid w:val="003352DA"/>
    <w:rsid w:val="00335695"/>
    <w:rsid w:val="00335AC6"/>
    <w:rsid w:val="003364AB"/>
    <w:rsid w:val="00336591"/>
    <w:rsid w:val="00336CE9"/>
    <w:rsid w:val="00336DB0"/>
    <w:rsid w:val="0033722A"/>
    <w:rsid w:val="00337AEA"/>
    <w:rsid w:val="003407C3"/>
    <w:rsid w:val="00342BB1"/>
    <w:rsid w:val="00344079"/>
    <w:rsid w:val="00344DC9"/>
    <w:rsid w:val="00344F6A"/>
    <w:rsid w:val="0034543C"/>
    <w:rsid w:val="00347A83"/>
    <w:rsid w:val="00350518"/>
    <w:rsid w:val="00350CAC"/>
    <w:rsid w:val="00351C19"/>
    <w:rsid w:val="00353444"/>
    <w:rsid w:val="0035378D"/>
    <w:rsid w:val="003544F2"/>
    <w:rsid w:val="00354E47"/>
    <w:rsid w:val="00355D3A"/>
    <w:rsid w:val="00355D6E"/>
    <w:rsid w:val="00356700"/>
    <w:rsid w:val="00356D4C"/>
    <w:rsid w:val="00357C56"/>
    <w:rsid w:val="00360339"/>
    <w:rsid w:val="003621BA"/>
    <w:rsid w:val="00362962"/>
    <w:rsid w:val="00362F08"/>
    <w:rsid w:val="00363158"/>
    <w:rsid w:val="003646F4"/>
    <w:rsid w:val="0036530A"/>
    <w:rsid w:val="00367142"/>
    <w:rsid w:val="00367A8A"/>
    <w:rsid w:val="00370443"/>
    <w:rsid w:val="003711D4"/>
    <w:rsid w:val="00373570"/>
    <w:rsid w:val="003739EA"/>
    <w:rsid w:val="00373A11"/>
    <w:rsid w:val="00374ACC"/>
    <w:rsid w:val="0037642C"/>
    <w:rsid w:val="00382DFA"/>
    <w:rsid w:val="00383D31"/>
    <w:rsid w:val="00384982"/>
    <w:rsid w:val="003858E6"/>
    <w:rsid w:val="00385B8E"/>
    <w:rsid w:val="003860E1"/>
    <w:rsid w:val="0038660D"/>
    <w:rsid w:val="00386ACB"/>
    <w:rsid w:val="00386C8D"/>
    <w:rsid w:val="00387A31"/>
    <w:rsid w:val="00390304"/>
    <w:rsid w:val="003915D7"/>
    <w:rsid w:val="0039278F"/>
    <w:rsid w:val="003938F1"/>
    <w:rsid w:val="003939CD"/>
    <w:rsid w:val="00394DC0"/>
    <w:rsid w:val="00397C2C"/>
    <w:rsid w:val="003A1503"/>
    <w:rsid w:val="003A1EB5"/>
    <w:rsid w:val="003A258B"/>
    <w:rsid w:val="003A3A9E"/>
    <w:rsid w:val="003A3C37"/>
    <w:rsid w:val="003A46ED"/>
    <w:rsid w:val="003A49E4"/>
    <w:rsid w:val="003A6C26"/>
    <w:rsid w:val="003A6DBA"/>
    <w:rsid w:val="003A7A00"/>
    <w:rsid w:val="003A7F9C"/>
    <w:rsid w:val="003B00A0"/>
    <w:rsid w:val="003B0D94"/>
    <w:rsid w:val="003B1A7D"/>
    <w:rsid w:val="003B26B0"/>
    <w:rsid w:val="003B3F76"/>
    <w:rsid w:val="003B4491"/>
    <w:rsid w:val="003B48E2"/>
    <w:rsid w:val="003B55F7"/>
    <w:rsid w:val="003B5EA4"/>
    <w:rsid w:val="003B6235"/>
    <w:rsid w:val="003B6B00"/>
    <w:rsid w:val="003B6D1B"/>
    <w:rsid w:val="003B774B"/>
    <w:rsid w:val="003C0082"/>
    <w:rsid w:val="003C06CF"/>
    <w:rsid w:val="003C0FAB"/>
    <w:rsid w:val="003C1B29"/>
    <w:rsid w:val="003C301D"/>
    <w:rsid w:val="003C335B"/>
    <w:rsid w:val="003C4B7A"/>
    <w:rsid w:val="003C5321"/>
    <w:rsid w:val="003C5666"/>
    <w:rsid w:val="003C6198"/>
    <w:rsid w:val="003C69B7"/>
    <w:rsid w:val="003C6E15"/>
    <w:rsid w:val="003C7C5F"/>
    <w:rsid w:val="003D016D"/>
    <w:rsid w:val="003D0B2B"/>
    <w:rsid w:val="003D1942"/>
    <w:rsid w:val="003D1EC4"/>
    <w:rsid w:val="003D22F8"/>
    <w:rsid w:val="003D2321"/>
    <w:rsid w:val="003D26E0"/>
    <w:rsid w:val="003D3E04"/>
    <w:rsid w:val="003D402E"/>
    <w:rsid w:val="003D449E"/>
    <w:rsid w:val="003D4809"/>
    <w:rsid w:val="003D5031"/>
    <w:rsid w:val="003D52EE"/>
    <w:rsid w:val="003D6254"/>
    <w:rsid w:val="003D6C4D"/>
    <w:rsid w:val="003D7B2E"/>
    <w:rsid w:val="003E0417"/>
    <w:rsid w:val="003E0556"/>
    <w:rsid w:val="003E06A2"/>
    <w:rsid w:val="003E1566"/>
    <w:rsid w:val="003E1596"/>
    <w:rsid w:val="003E1B6B"/>
    <w:rsid w:val="003E224A"/>
    <w:rsid w:val="003E228A"/>
    <w:rsid w:val="003E2CF4"/>
    <w:rsid w:val="003E347D"/>
    <w:rsid w:val="003E3521"/>
    <w:rsid w:val="003E396C"/>
    <w:rsid w:val="003E436D"/>
    <w:rsid w:val="003E47D7"/>
    <w:rsid w:val="003E4BEA"/>
    <w:rsid w:val="003E4DFB"/>
    <w:rsid w:val="003E5101"/>
    <w:rsid w:val="003E5898"/>
    <w:rsid w:val="003E5C35"/>
    <w:rsid w:val="003E6D24"/>
    <w:rsid w:val="003E7291"/>
    <w:rsid w:val="003E7327"/>
    <w:rsid w:val="003E790E"/>
    <w:rsid w:val="003F07AC"/>
    <w:rsid w:val="003F4375"/>
    <w:rsid w:val="003F43C3"/>
    <w:rsid w:val="003F4412"/>
    <w:rsid w:val="003F4B95"/>
    <w:rsid w:val="003F4E31"/>
    <w:rsid w:val="003F4EDB"/>
    <w:rsid w:val="003F5CFC"/>
    <w:rsid w:val="003F6BD9"/>
    <w:rsid w:val="003F7DD9"/>
    <w:rsid w:val="0040009C"/>
    <w:rsid w:val="0040035B"/>
    <w:rsid w:val="00400E9C"/>
    <w:rsid w:val="00401323"/>
    <w:rsid w:val="00402848"/>
    <w:rsid w:val="0040372C"/>
    <w:rsid w:val="00405891"/>
    <w:rsid w:val="00405ADC"/>
    <w:rsid w:val="00406733"/>
    <w:rsid w:val="004074C6"/>
    <w:rsid w:val="004104B3"/>
    <w:rsid w:val="00410D13"/>
    <w:rsid w:val="00411A09"/>
    <w:rsid w:val="00411CE1"/>
    <w:rsid w:val="00413538"/>
    <w:rsid w:val="00413D54"/>
    <w:rsid w:val="00413F87"/>
    <w:rsid w:val="0041432E"/>
    <w:rsid w:val="0041489B"/>
    <w:rsid w:val="00414BAB"/>
    <w:rsid w:val="00414BEB"/>
    <w:rsid w:val="004151DF"/>
    <w:rsid w:val="004167CD"/>
    <w:rsid w:val="00416E1D"/>
    <w:rsid w:val="00417A56"/>
    <w:rsid w:val="00417B9E"/>
    <w:rsid w:val="00420467"/>
    <w:rsid w:val="004212C5"/>
    <w:rsid w:val="00422206"/>
    <w:rsid w:val="004238CC"/>
    <w:rsid w:val="00423C99"/>
    <w:rsid w:val="00424639"/>
    <w:rsid w:val="00425631"/>
    <w:rsid w:val="00425B91"/>
    <w:rsid w:val="00426315"/>
    <w:rsid w:val="00426AFA"/>
    <w:rsid w:val="00427D4F"/>
    <w:rsid w:val="00427FAA"/>
    <w:rsid w:val="0043016B"/>
    <w:rsid w:val="00431367"/>
    <w:rsid w:val="00431CF4"/>
    <w:rsid w:val="00431FE8"/>
    <w:rsid w:val="00433BC8"/>
    <w:rsid w:val="00433DF9"/>
    <w:rsid w:val="00434881"/>
    <w:rsid w:val="00435FF0"/>
    <w:rsid w:val="00436713"/>
    <w:rsid w:val="00436B1B"/>
    <w:rsid w:val="00436C87"/>
    <w:rsid w:val="00436DE2"/>
    <w:rsid w:val="004374B8"/>
    <w:rsid w:val="00437F2A"/>
    <w:rsid w:val="00440C7F"/>
    <w:rsid w:val="00440C99"/>
    <w:rsid w:val="00440F32"/>
    <w:rsid w:val="00441258"/>
    <w:rsid w:val="00441398"/>
    <w:rsid w:val="00441E23"/>
    <w:rsid w:val="00443C8E"/>
    <w:rsid w:val="00444BBC"/>
    <w:rsid w:val="00445BBD"/>
    <w:rsid w:val="00450914"/>
    <w:rsid w:val="0045336E"/>
    <w:rsid w:val="004548AE"/>
    <w:rsid w:val="004573F3"/>
    <w:rsid w:val="00460032"/>
    <w:rsid w:val="00460450"/>
    <w:rsid w:val="0046068D"/>
    <w:rsid w:val="00460B99"/>
    <w:rsid w:val="004610BD"/>
    <w:rsid w:val="00461439"/>
    <w:rsid w:val="00461885"/>
    <w:rsid w:val="00462C3E"/>
    <w:rsid w:val="00463304"/>
    <w:rsid w:val="004637A0"/>
    <w:rsid w:val="004641C6"/>
    <w:rsid w:val="00464913"/>
    <w:rsid w:val="00465A47"/>
    <w:rsid w:val="00467E22"/>
    <w:rsid w:val="00470177"/>
    <w:rsid w:val="004717A6"/>
    <w:rsid w:val="00471AB9"/>
    <w:rsid w:val="00472A57"/>
    <w:rsid w:val="00474296"/>
    <w:rsid w:val="00475349"/>
    <w:rsid w:val="004759C3"/>
    <w:rsid w:val="00476A8E"/>
    <w:rsid w:val="00480146"/>
    <w:rsid w:val="004807CE"/>
    <w:rsid w:val="00480E26"/>
    <w:rsid w:val="0048156D"/>
    <w:rsid w:val="00481580"/>
    <w:rsid w:val="00482EBA"/>
    <w:rsid w:val="00483FE4"/>
    <w:rsid w:val="004846D8"/>
    <w:rsid w:val="00485F83"/>
    <w:rsid w:val="00487C56"/>
    <w:rsid w:val="00487FEA"/>
    <w:rsid w:val="00490899"/>
    <w:rsid w:val="00491C85"/>
    <w:rsid w:val="00491E3B"/>
    <w:rsid w:val="00491FBB"/>
    <w:rsid w:val="004921BA"/>
    <w:rsid w:val="004924D7"/>
    <w:rsid w:val="00492F54"/>
    <w:rsid w:val="004934B7"/>
    <w:rsid w:val="00493A2B"/>
    <w:rsid w:val="00494488"/>
    <w:rsid w:val="00494B90"/>
    <w:rsid w:val="00494E80"/>
    <w:rsid w:val="00495633"/>
    <w:rsid w:val="00495EDC"/>
    <w:rsid w:val="00496297"/>
    <w:rsid w:val="004965CB"/>
    <w:rsid w:val="00496FBB"/>
    <w:rsid w:val="004977A4"/>
    <w:rsid w:val="004A0D2D"/>
    <w:rsid w:val="004A0EA2"/>
    <w:rsid w:val="004A37EE"/>
    <w:rsid w:val="004A3E7E"/>
    <w:rsid w:val="004A4625"/>
    <w:rsid w:val="004A4D09"/>
    <w:rsid w:val="004A57AA"/>
    <w:rsid w:val="004A6186"/>
    <w:rsid w:val="004A625F"/>
    <w:rsid w:val="004A6B13"/>
    <w:rsid w:val="004A7219"/>
    <w:rsid w:val="004B0633"/>
    <w:rsid w:val="004B07CC"/>
    <w:rsid w:val="004B0FFD"/>
    <w:rsid w:val="004B1618"/>
    <w:rsid w:val="004B2066"/>
    <w:rsid w:val="004B318E"/>
    <w:rsid w:val="004B32D5"/>
    <w:rsid w:val="004B333D"/>
    <w:rsid w:val="004B4057"/>
    <w:rsid w:val="004B4619"/>
    <w:rsid w:val="004B48F7"/>
    <w:rsid w:val="004B5F67"/>
    <w:rsid w:val="004B623D"/>
    <w:rsid w:val="004B6C39"/>
    <w:rsid w:val="004B6F47"/>
    <w:rsid w:val="004B78DD"/>
    <w:rsid w:val="004B7E8A"/>
    <w:rsid w:val="004C0DD5"/>
    <w:rsid w:val="004C162C"/>
    <w:rsid w:val="004C1B81"/>
    <w:rsid w:val="004C1F6B"/>
    <w:rsid w:val="004C210F"/>
    <w:rsid w:val="004C21DA"/>
    <w:rsid w:val="004C2FCF"/>
    <w:rsid w:val="004C32B2"/>
    <w:rsid w:val="004C35DE"/>
    <w:rsid w:val="004C4093"/>
    <w:rsid w:val="004C4543"/>
    <w:rsid w:val="004C4679"/>
    <w:rsid w:val="004C4929"/>
    <w:rsid w:val="004C4DDC"/>
    <w:rsid w:val="004C5225"/>
    <w:rsid w:val="004C6A62"/>
    <w:rsid w:val="004C741E"/>
    <w:rsid w:val="004D0190"/>
    <w:rsid w:val="004D0419"/>
    <w:rsid w:val="004D0475"/>
    <w:rsid w:val="004D0843"/>
    <w:rsid w:val="004D0A21"/>
    <w:rsid w:val="004D2789"/>
    <w:rsid w:val="004D38AD"/>
    <w:rsid w:val="004D3B41"/>
    <w:rsid w:val="004D56E3"/>
    <w:rsid w:val="004D611C"/>
    <w:rsid w:val="004D6A2F"/>
    <w:rsid w:val="004D76EE"/>
    <w:rsid w:val="004E0BE3"/>
    <w:rsid w:val="004E1692"/>
    <w:rsid w:val="004E1895"/>
    <w:rsid w:val="004E24E0"/>
    <w:rsid w:val="004E298C"/>
    <w:rsid w:val="004E36EA"/>
    <w:rsid w:val="004E38D5"/>
    <w:rsid w:val="004E3B6B"/>
    <w:rsid w:val="004E4CC6"/>
    <w:rsid w:val="004E5271"/>
    <w:rsid w:val="004E5DB3"/>
    <w:rsid w:val="004E6B3E"/>
    <w:rsid w:val="004E7769"/>
    <w:rsid w:val="004F0709"/>
    <w:rsid w:val="004F0CD0"/>
    <w:rsid w:val="004F0F2A"/>
    <w:rsid w:val="004F185A"/>
    <w:rsid w:val="004F1A2F"/>
    <w:rsid w:val="004F2046"/>
    <w:rsid w:val="004F2D8B"/>
    <w:rsid w:val="004F31B4"/>
    <w:rsid w:val="004F3DC3"/>
    <w:rsid w:val="004F3E64"/>
    <w:rsid w:val="004F4752"/>
    <w:rsid w:val="004F4B1A"/>
    <w:rsid w:val="004F4B93"/>
    <w:rsid w:val="004F566D"/>
    <w:rsid w:val="004F5687"/>
    <w:rsid w:val="004F6211"/>
    <w:rsid w:val="004F7101"/>
    <w:rsid w:val="004F7C56"/>
    <w:rsid w:val="00500735"/>
    <w:rsid w:val="005020A2"/>
    <w:rsid w:val="005027F6"/>
    <w:rsid w:val="00502B83"/>
    <w:rsid w:val="00502C93"/>
    <w:rsid w:val="00503E6D"/>
    <w:rsid w:val="005043AB"/>
    <w:rsid w:val="00505644"/>
    <w:rsid w:val="00505C12"/>
    <w:rsid w:val="005063A7"/>
    <w:rsid w:val="00506613"/>
    <w:rsid w:val="00506913"/>
    <w:rsid w:val="005072C1"/>
    <w:rsid w:val="0050763B"/>
    <w:rsid w:val="005106D4"/>
    <w:rsid w:val="00510B28"/>
    <w:rsid w:val="00511B60"/>
    <w:rsid w:val="00511FEF"/>
    <w:rsid w:val="005129E6"/>
    <w:rsid w:val="00512A99"/>
    <w:rsid w:val="005138DA"/>
    <w:rsid w:val="00513D1C"/>
    <w:rsid w:val="00514CFE"/>
    <w:rsid w:val="005154EE"/>
    <w:rsid w:val="00515A7D"/>
    <w:rsid w:val="00515D2E"/>
    <w:rsid w:val="00515E48"/>
    <w:rsid w:val="00520661"/>
    <w:rsid w:val="00521ADE"/>
    <w:rsid w:val="00521AF3"/>
    <w:rsid w:val="00521E4A"/>
    <w:rsid w:val="0052242F"/>
    <w:rsid w:val="005225C2"/>
    <w:rsid w:val="00522829"/>
    <w:rsid w:val="00522F04"/>
    <w:rsid w:val="005232B9"/>
    <w:rsid w:val="0052369D"/>
    <w:rsid w:val="005237EC"/>
    <w:rsid w:val="005240C2"/>
    <w:rsid w:val="005247BE"/>
    <w:rsid w:val="00525145"/>
    <w:rsid w:val="00525264"/>
    <w:rsid w:val="00525FF1"/>
    <w:rsid w:val="00526621"/>
    <w:rsid w:val="00526FE0"/>
    <w:rsid w:val="0052737B"/>
    <w:rsid w:val="00527D0A"/>
    <w:rsid w:val="00532A46"/>
    <w:rsid w:val="00532EC8"/>
    <w:rsid w:val="00533122"/>
    <w:rsid w:val="00535082"/>
    <w:rsid w:val="005366ED"/>
    <w:rsid w:val="00536DF9"/>
    <w:rsid w:val="005371E0"/>
    <w:rsid w:val="005375A9"/>
    <w:rsid w:val="00542A04"/>
    <w:rsid w:val="00543C41"/>
    <w:rsid w:val="00543F58"/>
    <w:rsid w:val="005451D9"/>
    <w:rsid w:val="00545302"/>
    <w:rsid w:val="00547CF8"/>
    <w:rsid w:val="00547FB1"/>
    <w:rsid w:val="00550CAB"/>
    <w:rsid w:val="00551257"/>
    <w:rsid w:val="005512FE"/>
    <w:rsid w:val="00551BA4"/>
    <w:rsid w:val="00552471"/>
    <w:rsid w:val="0055371F"/>
    <w:rsid w:val="005544E0"/>
    <w:rsid w:val="0055535D"/>
    <w:rsid w:val="005553D6"/>
    <w:rsid w:val="005565E1"/>
    <w:rsid w:val="00556B8C"/>
    <w:rsid w:val="00557168"/>
    <w:rsid w:val="005577C4"/>
    <w:rsid w:val="005632E3"/>
    <w:rsid w:val="00564032"/>
    <w:rsid w:val="00564410"/>
    <w:rsid w:val="005649A1"/>
    <w:rsid w:val="005649FB"/>
    <w:rsid w:val="00564FE0"/>
    <w:rsid w:val="00565203"/>
    <w:rsid w:val="00565EB2"/>
    <w:rsid w:val="005664FC"/>
    <w:rsid w:val="005671C1"/>
    <w:rsid w:val="00567373"/>
    <w:rsid w:val="00567630"/>
    <w:rsid w:val="00567B8B"/>
    <w:rsid w:val="00570966"/>
    <w:rsid w:val="0057168B"/>
    <w:rsid w:val="00571AA3"/>
    <w:rsid w:val="00571C68"/>
    <w:rsid w:val="00573A16"/>
    <w:rsid w:val="00576677"/>
    <w:rsid w:val="00577345"/>
    <w:rsid w:val="00577B39"/>
    <w:rsid w:val="00577BBF"/>
    <w:rsid w:val="00580404"/>
    <w:rsid w:val="00580DC0"/>
    <w:rsid w:val="0058105B"/>
    <w:rsid w:val="00582498"/>
    <w:rsid w:val="00582D2B"/>
    <w:rsid w:val="00583B9A"/>
    <w:rsid w:val="0058553F"/>
    <w:rsid w:val="00586D17"/>
    <w:rsid w:val="00587DAC"/>
    <w:rsid w:val="00590136"/>
    <w:rsid w:val="0059068D"/>
    <w:rsid w:val="00590C83"/>
    <w:rsid w:val="00591B3B"/>
    <w:rsid w:val="005928D9"/>
    <w:rsid w:val="00594F2D"/>
    <w:rsid w:val="00595E75"/>
    <w:rsid w:val="00595E8E"/>
    <w:rsid w:val="00596339"/>
    <w:rsid w:val="00596EAD"/>
    <w:rsid w:val="005A03BF"/>
    <w:rsid w:val="005A1059"/>
    <w:rsid w:val="005A26BB"/>
    <w:rsid w:val="005A36F4"/>
    <w:rsid w:val="005A3F0B"/>
    <w:rsid w:val="005A52E8"/>
    <w:rsid w:val="005A6F57"/>
    <w:rsid w:val="005B0DF7"/>
    <w:rsid w:val="005B0E7B"/>
    <w:rsid w:val="005B109A"/>
    <w:rsid w:val="005B2597"/>
    <w:rsid w:val="005B3315"/>
    <w:rsid w:val="005B5A77"/>
    <w:rsid w:val="005B69F9"/>
    <w:rsid w:val="005C0A04"/>
    <w:rsid w:val="005C0BEF"/>
    <w:rsid w:val="005C1749"/>
    <w:rsid w:val="005C3AE3"/>
    <w:rsid w:val="005C3F61"/>
    <w:rsid w:val="005C404C"/>
    <w:rsid w:val="005C40A5"/>
    <w:rsid w:val="005C414C"/>
    <w:rsid w:val="005C5918"/>
    <w:rsid w:val="005C5C08"/>
    <w:rsid w:val="005C7010"/>
    <w:rsid w:val="005C72B6"/>
    <w:rsid w:val="005C7AEC"/>
    <w:rsid w:val="005C7E50"/>
    <w:rsid w:val="005D1115"/>
    <w:rsid w:val="005D1EF6"/>
    <w:rsid w:val="005D3708"/>
    <w:rsid w:val="005D6F2E"/>
    <w:rsid w:val="005D7BB6"/>
    <w:rsid w:val="005E0023"/>
    <w:rsid w:val="005E0A8E"/>
    <w:rsid w:val="005E183E"/>
    <w:rsid w:val="005E21CC"/>
    <w:rsid w:val="005E271E"/>
    <w:rsid w:val="005E3572"/>
    <w:rsid w:val="005E3748"/>
    <w:rsid w:val="005E3952"/>
    <w:rsid w:val="005E582E"/>
    <w:rsid w:val="005E58B1"/>
    <w:rsid w:val="005E5BB4"/>
    <w:rsid w:val="005E6535"/>
    <w:rsid w:val="005E6642"/>
    <w:rsid w:val="005E68DF"/>
    <w:rsid w:val="005E74F9"/>
    <w:rsid w:val="005E77D3"/>
    <w:rsid w:val="005E7E53"/>
    <w:rsid w:val="005F04DD"/>
    <w:rsid w:val="005F0ADF"/>
    <w:rsid w:val="005F1239"/>
    <w:rsid w:val="005F1655"/>
    <w:rsid w:val="005F2367"/>
    <w:rsid w:val="005F347D"/>
    <w:rsid w:val="005F360D"/>
    <w:rsid w:val="005F63AA"/>
    <w:rsid w:val="005F63DD"/>
    <w:rsid w:val="005F64C2"/>
    <w:rsid w:val="005F68B6"/>
    <w:rsid w:val="005F7FCD"/>
    <w:rsid w:val="00600141"/>
    <w:rsid w:val="006011A6"/>
    <w:rsid w:val="00601221"/>
    <w:rsid w:val="00601A05"/>
    <w:rsid w:val="00602BB7"/>
    <w:rsid w:val="00603560"/>
    <w:rsid w:val="00604A55"/>
    <w:rsid w:val="00604FD4"/>
    <w:rsid w:val="00605C09"/>
    <w:rsid w:val="0060693B"/>
    <w:rsid w:val="00606B28"/>
    <w:rsid w:val="0060713D"/>
    <w:rsid w:val="00607B49"/>
    <w:rsid w:val="00610550"/>
    <w:rsid w:val="00610CD8"/>
    <w:rsid w:val="00611FAB"/>
    <w:rsid w:val="00612C51"/>
    <w:rsid w:val="00612D4F"/>
    <w:rsid w:val="00614929"/>
    <w:rsid w:val="00614B11"/>
    <w:rsid w:val="00616320"/>
    <w:rsid w:val="00616864"/>
    <w:rsid w:val="00616C6A"/>
    <w:rsid w:val="006172D5"/>
    <w:rsid w:val="0061745A"/>
    <w:rsid w:val="00617BF5"/>
    <w:rsid w:val="00620891"/>
    <w:rsid w:val="00621289"/>
    <w:rsid w:val="0062163A"/>
    <w:rsid w:val="00622E18"/>
    <w:rsid w:val="00623DAB"/>
    <w:rsid w:val="00624294"/>
    <w:rsid w:val="006245ED"/>
    <w:rsid w:val="00624923"/>
    <w:rsid w:val="00624C9B"/>
    <w:rsid w:val="00625596"/>
    <w:rsid w:val="0062585D"/>
    <w:rsid w:val="00626553"/>
    <w:rsid w:val="00626CBD"/>
    <w:rsid w:val="0062764B"/>
    <w:rsid w:val="00627CC1"/>
    <w:rsid w:val="00630020"/>
    <w:rsid w:val="0063079B"/>
    <w:rsid w:val="00630E87"/>
    <w:rsid w:val="0063102C"/>
    <w:rsid w:val="006310FF"/>
    <w:rsid w:val="0063118C"/>
    <w:rsid w:val="00631755"/>
    <w:rsid w:val="00631B03"/>
    <w:rsid w:val="00631BB6"/>
    <w:rsid w:val="0063234F"/>
    <w:rsid w:val="00632F63"/>
    <w:rsid w:val="00633EE6"/>
    <w:rsid w:val="006344EC"/>
    <w:rsid w:val="00635B9A"/>
    <w:rsid w:val="00635ED7"/>
    <w:rsid w:val="00636D65"/>
    <w:rsid w:val="00637211"/>
    <w:rsid w:val="00640662"/>
    <w:rsid w:val="006408DD"/>
    <w:rsid w:val="00640DCF"/>
    <w:rsid w:val="0064101E"/>
    <w:rsid w:val="006414FD"/>
    <w:rsid w:val="00641844"/>
    <w:rsid w:val="006422DA"/>
    <w:rsid w:val="006436FC"/>
    <w:rsid w:val="00643E07"/>
    <w:rsid w:val="00643F37"/>
    <w:rsid w:val="00644187"/>
    <w:rsid w:val="00644A9E"/>
    <w:rsid w:val="0064521B"/>
    <w:rsid w:val="006455B8"/>
    <w:rsid w:val="006457FE"/>
    <w:rsid w:val="006459AF"/>
    <w:rsid w:val="00645AEB"/>
    <w:rsid w:val="00646B04"/>
    <w:rsid w:val="00646F3D"/>
    <w:rsid w:val="00647BAD"/>
    <w:rsid w:val="00650352"/>
    <w:rsid w:val="006508C7"/>
    <w:rsid w:val="006517FD"/>
    <w:rsid w:val="00653C82"/>
    <w:rsid w:val="0065402A"/>
    <w:rsid w:val="0065428F"/>
    <w:rsid w:val="00654AA2"/>
    <w:rsid w:val="00655AD8"/>
    <w:rsid w:val="0066015F"/>
    <w:rsid w:val="00660C37"/>
    <w:rsid w:val="00660F15"/>
    <w:rsid w:val="006610CA"/>
    <w:rsid w:val="00661F8F"/>
    <w:rsid w:val="006620F0"/>
    <w:rsid w:val="00662335"/>
    <w:rsid w:val="00662C9C"/>
    <w:rsid w:val="00662F5E"/>
    <w:rsid w:val="0066428C"/>
    <w:rsid w:val="006643FE"/>
    <w:rsid w:val="006646C3"/>
    <w:rsid w:val="006651D5"/>
    <w:rsid w:val="00665430"/>
    <w:rsid w:val="0066579E"/>
    <w:rsid w:val="00666AB2"/>
    <w:rsid w:val="00666D72"/>
    <w:rsid w:val="00666FBE"/>
    <w:rsid w:val="00667E3F"/>
    <w:rsid w:val="00667F52"/>
    <w:rsid w:val="006703CB"/>
    <w:rsid w:val="006704AF"/>
    <w:rsid w:val="00670B29"/>
    <w:rsid w:val="0067102B"/>
    <w:rsid w:val="00671491"/>
    <w:rsid w:val="00671B4B"/>
    <w:rsid w:val="00674A8F"/>
    <w:rsid w:val="00674D35"/>
    <w:rsid w:val="00675468"/>
    <w:rsid w:val="00675ACC"/>
    <w:rsid w:val="00676B87"/>
    <w:rsid w:val="00676DEC"/>
    <w:rsid w:val="006770FC"/>
    <w:rsid w:val="00677E85"/>
    <w:rsid w:val="006812AB"/>
    <w:rsid w:val="00681546"/>
    <w:rsid w:val="00683194"/>
    <w:rsid w:val="00683AE1"/>
    <w:rsid w:val="0068470F"/>
    <w:rsid w:val="00687D9B"/>
    <w:rsid w:val="00690374"/>
    <w:rsid w:val="00690E53"/>
    <w:rsid w:val="00690FD0"/>
    <w:rsid w:val="00692BC3"/>
    <w:rsid w:val="006935CB"/>
    <w:rsid w:val="00695743"/>
    <w:rsid w:val="00695B8C"/>
    <w:rsid w:val="006960AC"/>
    <w:rsid w:val="00696AA1"/>
    <w:rsid w:val="006975F5"/>
    <w:rsid w:val="00697FB3"/>
    <w:rsid w:val="006A0108"/>
    <w:rsid w:val="006A022E"/>
    <w:rsid w:val="006A0296"/>
    <w:rsid w:val="006A1B7D"/>
    <w:rsid w:val="006A2969"/>
    <w:rsid w:val="006A3A00"/>
    <w:rsid w:val="006A52DB"/>
    <w:rsid w:val="006A59BD"/>
    <w:rsid w:val="006A5D3D"/>
    <w:rsid w:val="006A5E09"/>
    <w:rsid w:val="006A6C41"/>
    <w:rsid w:val="006A7B8F"/>
    <w:rsid w:val="006B0B7B"/>
    <w:rsid w:val="006B0F17"/>
    <w:rsid w:val="006B1039"/>
    <w:rsid w:val="006B127F"/>
    <w:rsid w:val="006B1E96"/>
    <w:rsid w:val="006B3C9B"/>
    <w:rsid w:val="006B3EBA"/>
    <w:rsid w:val="006B44B0"/>
    <w:rsid w:val="006B4841"/>
    <w:rsid w:val="006B491E"/>
    <w:rsid w:val="006B551A"/>
    <w:rsid w:val="006B6C8D"/>
    <w:rsid w:val="006B7798"/>
    <w:rsid w:val="006C0A4D"/>
    <w:rsid w:val="006C0D03"/>
    <w:rsid w:val="006C120B"/>
    <w:rsid w:val="006C12F3"/>
    <w:rsid w:val="006C1D82"/>
    <w:rsid w:val="006C2883"/>
    <w:rsid w:val="006C298A"/>
    <w:rsid w:val="006C2D2D"/>
    <w:rsid w:val="006C3300"/>
    <w:rsid w:val="006C3808"/>
    <w:rsid w:val="006C3B58"/>
    <w:rsid w:val="006C5972"/>
    <w:rsid w:val="006C5F71"/>
    <w:rsid w:val="006C5FFA"/>
    <w:rsid w:val="006C6943"/>
    <w:rsid w:val="006C6D9A"/>
    <w:rsid w:val="006C70DF"/>
    <w:rsid w:val="006D1124"/>
    <w:rsid w:val="006D2EA9"/>
    <w:rsid w:val="006D55A3"/>
    <w:rsid w:val="006D5D83"/>
    <w:rsid w:val="006D652E"/>
    <w:rsid w:val="006D699B"/>
    <w:rsid w:val="006D7ABB"/>
    <w:rsid w:val="006E019A"/>
    <w:rsid w:val="006E0392"/>
    <w:rsid w:val="006E10D7"/>
    <w:rsid w:val="006E16CF"/>
    <w:rsid w:val="006E28C9"/>
    <w:rsid w:val="006E365D"/>
    <w:rsid w:val="006E407F"/>
    <w:rsid w:val="006E43D2"/>
    <w:rsid w:val="006E60D6"/>
    <w:rsid w:val="006E6928"/>
    <w:rsid w:val="006E7CA1"/>
    <w:rsid w:val="006E7F3C"/>
    <w:rsid w:val="006F03CB"/>
    <w:rsid w:val="006F04C3"/>
    <w:rsid w:val="006F071D"/>
    <w:rsid w:val="006F0D02"/>
    <w:rsid w:val="006F0EB1"/>
    <w:rsid w:val="006F127A"/>
    <w:rsid w:val="006F1D46"/>
    <w:rsid w:val="006F29C3"/>
    <w:rsid w:val="006F372D"/>
    <w:rsid w:val="006F39B1"/>
    <w:rsid w:val="006F47D5"/>
    <w:rsid w:val="006F4CF5"/>
    <w:rsid w:val="006F4E33"/>
    <w:rsid w:val="006F4E8B"/>
    <w:rsid w:val="006F6280"/>
    <w:rsid w:val="006F66A7"/>
    <w:rsid w:val="006F759E"/>
    <w:rsid w:val="00701FFF"/>
    <w:rsid w:val="0070559B"/>
    <w:rsid w:val="00706A4F"/>
    <w:rsid w:val="0070778D"/>
    <w:rsid w:val="00707C07"/>
    <w:rsid w:val="00710848"/>
    <w:rsid w:val="00712376"/>
    <w:rsid w:val="00713F70"/>
    <w:rsid w:val="0071410B"/>
    <w:rsid w:val="007148C2"/>
    <w:rsid w:val="00714F40"/>
    <w:rsid w:val="00715179"/>
    <w:rsid w:val="00715A47"/>
    <w:rsid w:val="00716183"/>
    <w:rsid w:val="0071714A"/>
    <w:rsid w:val="007201BA"/>
    <w:rsid w:val="00720F52"/>
    <w:rsid w:val="007220E8"/>
    <w:rsid w:val="007228BA"/>
    <w:rsid w:val="00722A1D"/>
    <w:rsid w:val="007234B4"/>
    <w:rsid w:val="007244C9"/>
    <w:rsid w:val="00724EA6"/>
    <w:rsid w:val="00726313"/>
    <w:rsid w:val="00726831"/>
    <w:rsid w:val="007278BF"/>
    <w:rsid w:val="007306C8"/>
    <w:rsid w:val="007313D8"/>
    <w:rsid w:val="007316E9"/>
    <w:rsid w:val="00731BD8"/>
    <w:rsid w:val="00732F1F"/>
    <w:rsid w:val="0073388B"/>
    <w:rsid w:val="00733D7D"/>
    <w:rsid w:val="007341AD"/>
    <w:rsid w:val="00734E2E"/>
    <w:rsid w:val="007352E8"/>
    <w:rsid w:val="0073578B"/>
    <w:rsid w:val="00735D71"/>
    <w:rsid w:val="00735DCD"/>
    <w:rsid w:val="00736A66"/>
    <w:rsid w:val="00736BB3"/>
    <w:rsid w:val="007377E1"/>
    <w:rsid w:val="007400B1"/>
    <w:rsid w:val="0074032C"/>
    <w:rsid w:val="00741852"/>
    <w:rsid w:val="007422EC"/>
    <w:rsid w:val="00742A50"/>
    <w:rsid w:val="00743031"/>
    <w:rsid w:val="00744C61"/>
    <w:rsid w:val="00744CA6"/>
    <w:rsid w:val="00744D34"/>
    <w:rsid w:val="0074653F"/>
    <w:rsid w:val="0074677A"/>
    <w:rsid w:val="007502DD"/>
    <w:rsid w:val="00750521"/>
    <w:rsid w:val="007508E6"/>
    <w:rsid w:val="00751D3C"/>
    <w:rsid w:val="00753BBA"/>
    <w:rsid w:val="00753D5B"/>
    <w:rsid w:val="007546AD"/>
    <w:rsid w:val="00756EB2"/>
    <w:rsid w:val="0075705B"/>
    <w:rsid w:val="00757870"/>
    <w:rsid w:val="00760B16"/>
    <w:rsid w:val="00761ABC"/>
    <w:rsid w:val="00761C56"/>
    <w:rsid w:val="007639B1"/>
    <w:rsid w:val="00764209"/>
    <w:rsid w:val="007648D4"/>
    <w:rsid w:val="00764A6B"/>
    <w:rsid w:val="00764B53"/>
    <w:rsid w:val="00765404"/>
    <w:rsid w:val="0076672E"/>
    <w:rsid w:val="00767060"/>
    <w:rsid w:val="007678DC"/>
    <w:rsid w:val="00770E34"/>
    <w:rsid w:val="007711C0"/>
    <w:rsid w:val="007724B0"/>
    <w:rsid w:val="00773519"/>
    <w:rsid w:val="00775357"/>
    <w:rsid w:val="00775E22"/>
    <w:rsid w:val="007760C7"/>
    <w:rsid w:val="00777920"/>
    <w:rsid w:val="00781F50"/>
    <w:rsid w:val="00782320"/>
    <w:rsid w:val="007825FE"/>
    <w:rsid w:val="007838CF"/>
    <w:rsid w:val="007858F2"/>
    <w:rsid w:val="0079072A"/>
    <w:rsid w:val="007907A8"/>
    <w:rsid w:val="00790FE5"/>
    <w:rsid w:val="007917D3"/>
    <w:rsid w:val="007926EB"/>
    <w:rsid w:val="007927F0"/>
    <w:rsid w:val="00792FAB"/>
    <w:rsid w:val="00793B72"/>
    <w:rsid w:val="0079406D"/>
    <w:rsid w:val="00795299"/>
    <w:rsid w:val="007955F2"/>
    <w:rsid w:val="007968A0"/>
    <w:rsid w:val="00796CCC"/>
    <w:rsid w:val="00796DE7"/>
    <w:rsid w:val="007A0BF2"/>
    <w:rsid w:val="007A1752"/>
    <w:rsid w:val="007A3078"/>
    <w:rsid w:val="007A36F5"/>
    <w:rsid w:val="007A3CF6"/>
    <w:rsid w:val="007A4153"/>
    <w:rsid w:val="007A4155"/>
    <w:rsid w:val="007A44F4"/>
    <w:rsid w:val="007A49E4"/>
    <w:rsid w:val="007A50F7"/>
    <w:rsid w:val="007A5AEF"/>
    <w:rsid w:val="007A6DD7"/>
    <w:rsid w:val="007A6F78"/>
    <w:rsid w:val="007B4F6E"/>
    <w:rsid w:val="007B525A"/>
    <w:rsid w:val="007B69B2"/>
    <w:rsid w:val="007B7C2E"/>
    <w:rsid w:val="007B7F8C"/>
    <w:rsid w:val="007C3E0B"/>
    <w:rsid w:val="007C4738"/>
    <w:rsid w:val="007C4F7F"/>
    <w:rsid w:val="007C5C7F"/>
    <w:rsid w:val="007C6C00"/>
    <w:rsid w:val="007D05FF"/>
    <w:rsid w:val="007D0DE1"/>
    <w:rsid w:val="007D1170"/>
    <w:rsid w:val="007D1B71"/>
    <w:rsid w:val="007D1C64"/>
    <w:rsid w:val="007D2179"/>
    <w:rsid w:val="007D3245"/>
    <w:rsid w:val="007D6153"/>
    <w:rsid w:val="007D6794"/>
    <w:rsid w:val="007D6B9D"/>
    <w:rsid w:val="007D6E92"/>
    <w:rsid w:val="007D7026"/>
    <w:rsid w:val="007D720B"/>
    <w:rsid w:val="007D7290"/>
    <w:rsid w:val="007D7D2E"/>
    <w:rsid w:val="007E0BC3"/>
    <w:rsid w:val="007E0C8C"/>
    <w:rsid w:val="007E32FB"/>
    <w:rsid w:val="007E3DD5"/>
    <w:rsid w:val="007E43E2"/>
    <w:rsid w:val="007E4B7E"/>
    <w:rsid w:val="007E4C86"/>
    <w:rsid w:val="007E5617"/>
    <w:rsid w:val="007E5A2B"/>
    <w:rsid w:val="007E5F62"/>
    <w:rsid w:val="007E6231"/>
    <w:rsid w:val="007E6B1B"/>
    <w:rsid w:val="007F0027"/>
    <w:rsid w:val="007F05C8"/>
    <w:rsid w:val="007F1072"/>
    <w:rsid w:val="007F117E"/>
    <w:rsid w:val="007F1481"/>
    <w:rsid w:val="007F1CF0"/>
    <w:rsid w:val="007F24B9"/>
    <w:rsid w:val="007F272B"/>
    <w:rsid w:val="007F2C3E"/>
    <w:rsid w:val="007F3932"/>
    <w:rsid w:val="007F3C8A"/>
    <w:rsid w:val="007F4F28"/>
    <w:rsid w:val="007F4F85"/>
    <w:rsid w:val="007F5BE1"/>
    <w:rsid w:val="007F5D89"/>
    <w:rsid w:val="007F71BE"/>
    <w:rsid w:val="008000EF"/>
    <w:rsid w:val="008008DF"/>
    <w:rsid w:val="00800B89"/>
    <w:rsid w:val="008011C7"/>
    <w:rsid w:val="00801B57"/>
    <w:rsid w:val="00802077"/>
    <w:rsid w:val="00802555"/>
    <w:rsid w:val="008026E5"/>
    <w:rsid w:val="00803628"/>
    <w:rsid w:val="0080392B"/>
    <w:rsid w:val="008044F7"/>
    <w:rsid w:val="0080463E"/>
    <w:rsid w:val="00806622"/>
    <w:rsid w:val="00807188"/>
    <w:rsid w:val="00810DED"/>
    <w:rsid w:val="00811047"/>
    <w:rsid w:val="0081147E"/>
    <w:rsid w:val="00811DD7"/>
    <w:rsid w:val="00811F8B"/>
    <w:rsid w:val="0081281C"/>
    <w:rsid w:val="008136C7"/>
    <w:rsid w:val="00813E6D"/>
    <w:rsid w:val="0081405E"/>
    <w:rsid w:val="00814D0E"/>
    <w:rsid w:val="00815A58"/>
    <w:rsid w:val="008161DD"/>
    <w:rsid w:val="00816D78"/>
    <w:rsid w:val="00817713"/>
    <w:rsid w:val="00821E07"/>
    <w:rsid w:val="00822F2B"/>
    <w:rsid w:val="00822FC6"/>
    <w:rsid w:val="00823122"/>
    <w:rsid w:val="00823757"/>
    <w:rsid w:val="00823CDB"/>
    <w:rsid w:val="00824B56"/>
    <w:rsid w:val="008254A9"/>
    <w:rsid w:val="00826C95"/>
    <w:rsid w:val="008306A5"/>
    <w:rsid w:val="00831F3E"/>
    <w:rsid w:val="00832286"/>
    <w:rsid w:val="00832447"/>
    <w:rsid w:val="008338EA"/>
    <w:rsid w:val="008349A6"/>
    <w:rsid w:val="00834F01"/>
    <w:rsid w:val="0083659D"/>
    <w:rsid w:val="008367FA"/>
    <w:rsid w:val="0083696A"/>
    <w:rsid w:val="00836C21"/>
    <w:rsid w:val="008370FA"/>
    <w:rsid w:val="008371AD"/>
    <w:rsid w:val="0083756A"/>
    <w:rsid w:val="008378C7"/>
    <w:rsid w:val="00840432"/>
    <w:rsid w:val="008405DD"/>
    <w:rsid w:val="00840C0E"/>
    <w:rsid w:val="008411A7"/>
    <w:rsid w:val="008413C7"/>
    <w:rsid w:val="00843C05"/>
    <w:rsid w:val="00844B68"/>
    <w:rsid w:val="00845FC4"/>
    <w:rsid w:val="00846234"/>
    <w:rsid w:val="00847278"/>
    <w:rsid w:val="008503DD"/>
    <w:rsid w:val="00850C9F"/>
    <w:rsid w:val="00851D83"/>
    <w:rsid w:val="00851D8B"/>
    <w:rsid w:val="00851DA3"/>
    <w:rsid w:val="0085207B"/>
    <w:rsid w:val="00852B39"/>
    <w:rsid w:val="00853125"/>
    <w:rsid w:val="00853371"/>
    <w:rsid w:val="00853862"/>
    <w:rsid w:val="00853993"/>
    <w:rsid w:val="008545C6"/>
    <w:rsid w:val="008557A7"/>
    <w:rsid w:val="0085650E"/>
    <w:rsid w:val="008568CB"/>
    <w:rsid w:val="00856C22"/>
    <w:rsid w:val="0085735F"/>
    <w:rsid w:val="00857CB0"/>
    <w:rsid w:val="00860695"/>
    <w:rsid w:val="00860F81"/>
    <w:rsid w:val="00860FA2"/>
    <w:rsid w:val="00862131"/>
    <w:rsid w:val="00862833"/>
    <w:rsid w:val="00863668"/>
    <w:rsid w:val="00863D0C"/>
    <w:rsid w:val="0086503F"/>
    <w:rsid w:val="00865F6B"/>
    <w:rsid w:val="00865FFE"/>
    <w:rsid w:val="00866334"/>
    <w:rsid w:val="00866573"/>
    <w:rsid w:val="008666E2"/>
    <w:rsid w:val="00866782"/>
    <w:rsid w:val="0086776D"/>
    <w:rsid w:val="00871392"/>
    <w:rsid w:val="008732BD"/>
    <w:rsid w:val="00873CAB"/>
    <w:rsid w:val="0087553F"/>
    <w:rsid w:val="00875752"/>
    <w:rsid w:val="008758A9"/>
    <w:rsid w:val="00875E40"/>
    <w:rsid w:val="00875EBF"/>
    <w:rsid w:val="008767F7"/>
    <w:rsid w:val="00876D4F"/>
    <w:rsid w:val="0087727D"/>
    <w:rsid w:val="0088040D"/>
    <w:rsid w:val="00880E08"/>
    <w:rsid w:val="008817F9"/>
    <w:rsid w:val="00881E63"/>
    <w:rsid w:val="0088248D"/>
    <w:rsid w:val="00882DFE"/>
    <w:rsid w:val="00882E42"/>
    <w:rsid w:val="008835B8"/>
    <w:rsid w:val="00883715"/>
    <w:rsid w:val="00885CF8"/>
    <w:rsid w:val="00886913"/>
    <w:rsid w:val="00886C0E"/>
    <w:rsid w:val="00887825"/>
    <w:rsid w:val="00887CDA"/>
    <w:rsid w:val="0089188A"/>
    <w:rsid w:val="008921FF"/>
    <w:rsid w:val="00892205"/>
    <w:rsid w:val="00892A24"/>
    <w:rsid w:val="00892D25"/>
    <w:rsid w:val="008930E2"/>
    <w:rsid w:val="00893229"/>
    <w:rsid w:val="0089462F"/>
    <w:rsid w:val="0089488F"/>
    <w:rsid w:val="008956BC"/>
    <w:rsid w:val="00896163"/>
    <w:rsid w:val="0089620C"/>
    <w:rsid w:val="008A0C26"/>
    <w:rsid w:val="008A14B6"/>
    <w:rsid w:val="008A2C0B"/>
    <w:rsid w:val="008A319C"/>
    <w:rsid w:val="008A3A36"/>
    <w:rsid w:val="008A3C15"/>
    <w:rsid w:val="008A4809"/>
    <w:rsid w:val="008A5BE8"/>
    <w:rsid w:val="008A5C5A"/>
    <w:rsid w:val="008A71AF"/>
    <w:rsid w:val="008A78B7"/>
    <w:rsid w:val="008A7F21"/>
    <w:rsid w:val="008B0D69"/>
    <w:rsid w:val="008B0E40"/>
    <w:rsid w:val="008B2084"/>
    <w:rsid w:val="008B2211"/>
    <w:rsid w:val="008B23E3"/>
    <w:rsid w:val="008B3709"/>
    <w:rsid w:val="008B4D10"/>
    <w:rsid w:val="008B607D"/>
    <w:rsid w:val="008B70F4"/>
    <w:rsid w:val="008B7EE2"/>
    <w:rsid w:val="008C1CE6"/>
    <w:rsid w:val="008C21D5"/>
    <w:rsid w:val="008C24AB"/>
    <w:rsid w:val="008C2B11"/>
    <w:rsid w:val="008C2BDA"/>
    <w:rsid w:val="008C3319"/>
    <w:rsid w:val="008C39E3"/>
    <w:rsid w:val="008C40D9"/>
    <w:rsid w:val="008C4435"/>
    <w:rsid w:val="008C4CCB"/>
    <w:rsid w:val="008C530D"/>
    <w:rsid w:val="008C5349"/>
    <w:rsid w:val="008D1192"/>
    <w:rsid w:val="008D1469"/>
    <w:rsid w:val="008D3809"/>
    <w:rsid w:val="008D6843"/>
    <w:rsid w:val="008D6BB3"/>
    <w:rsid w:val="008E0060"/>
    <w:rsid w:val="008E1246"/>
    <w:rsid w:val="008E124C"/>
    <w:rsid w:val="008E15D6"/>
    <w:rsid w:val="008E1698"/>
    <w:rsid w:val="008E2B4F"/>
    <w:rsid w:val="008E2B5E"/>
    <w:rsid w:val="008E4614"/>
    <w:rsid w:val="008E494B"/>
    <w:rsid w:val="008E49AA"/>
    <w:rsid w:val="008E4DE8"/>
    <w:rsid w:val="008E5D93"/>
    <w:rsid w:val="008E607A"/>
    <w:rsid w:val="008E6215"/>
    <w:rsid w:val="008E6DBA"/>
    <w:rsid w:val="008E74D4"/>
    <w:rsid w:val="008E7A11"/>
    <w:rsid w:val="008E7BD2"/>
    <w:rsid w:val="008F0054"/>
    <w:rsid w:val="008F087E"/>
    <w:rsid w:val="008F0B79"/>
    <w:rsid w:val="008F150C"/>
    <w:rsid w:val="008F155F"/>
    <w:rsid w:val="008F16A1"/>
    <w:rsid w:val="008F16A9"/>
    <w:rsid w:val="008F21B1"/>
    <w:rsid w:val="008F23F8"/>
    <w:rsid w:val="008F25C9"/>
    <w:rsid w:val="008F3DC4"/>
    <w:rsid w:val="008F4CA8"/>
    <w:rsid w:val="008F51E0"/>
    <w:rsid w:val="008F524E"/>
    <w:rsid w:val="008F5CF2"/>
    <w:rsid w:val="008F73FB"/>
    <w:rsid w:val="008F7A89"/>
    <w:rsid w:val="00900217"/>
    <w:rsid w:val="009007BA"/>
    <w:rsid w:val="00901943"/>
    <w:rsid w:val="00901CFD"/>
    <w:rsid w:val="00902B9E"/>
    <w:rsid w:val="0090303A"/>
    <w:rsid w:val="00903522"/>
    <w:rsid w:val="00903C1D"/>
    <w:rsid w:val="00904BAD"/>
    <w:rsid w:val="00904FC9"/>
    <w:rsid w:val="00905031"/>
    <w:rsid w:val="0090508E"/>
    <w:rsid w:val="0090538B"/>
    <w:rsid w:val="009053AE"/>
    <w:rsid w:val="00905528"/>
    <w:rsid w:val="009058D6"/>
    <w:rsid w:val="00907105"/>
    <w:rsid w:val="00910327"/>
    <w:rsid w:val="0091046A"/>
    <w:rsid w:val="00910E9E"/>
    <w:rsid w:val="00912D52"/>
    <w:rsid w:val="00913575"/>
    <w:rsid w:val="009156A0"/>
    <w:rsid w:val="00915F08"/>
    <w:rsid w:val="00916C10"/>
    <w:rsid w:val="009174C3"/>
    <w:rsid w:val="009177EA"/>
    <w:rsid w:val="00917FF1"/>
    <w:rsid w:val="0092018A"/>
    <w:rsid w:val="009211D4"/>
    <w:rsid w:val="00921540"/>
    <w:rsid w:val="00922095"/>
    <w:rsid w:val="00922BF7"/>
    <w:rsid w:val="00922F10"/>
    <w:rsid w:val="00923045"/>
    <w:rsid w:val="00924054"/>
    <w:rsid w:val="00924610"/>
    <w:rsid w:val="00926938"/>
    <w:rsid w:val="00931614"/>
    <w:rsid w:val="00933E12"/>
    <w:rsid w:val="00933E76"/>
    <w:rsid w:val="00933E8B"/>
    <w:rsid w:val="009347FF"/>
    <w:rsid w:val="00934EDF"/>
    <w:rsid w:val="00934F70"/>
    <w:rsid w:val="00935C3B"/>
    <w:rsid w:val="00936A1F"/>
    <w:rsid w:val="00936A22"/>
    <w:rsid w:val="00937026"/>
    <w:rsid w:val="00942448"/>
    <w:rsid w:val="009434E5"/>
    <w:rsid w:val="00945BB2"/>
    <w:rsid w:val="0094605B"/>
    <w:rsid w:val="009466FB"/>
    <w:rsid w:val="00946F00"/>
    <w:rsid w:val="009472AE"/>
    <w:rsid w:val="00950FE5"/>
    <w:rsid w:val="0095187E"/>
    <w:rsid w:val="00952A19"/>
    <w:rsid w:val="00952CDF"/>
    <w:rsid w:val="009531A8"/>
    <w:rsid w:val="00953317"/>
    <w:rsid w:val="00954157"/>
    <w:rsid w:val="00954494"/>
    <w:rsid w:val="00954FF5"/>
    <w:rsid w:val="009561EB"/>
    <w:rsid w:val="0095655E"/>
    <w:rsid w:val="00957684"/>
    <w:rsid w:val="009603B4"/>
    <w:rsid w:val="00960D49"/>
    <w:rsid w:val="00961E75"/>
    <w:rsid w:val="00962D65"/>
    <w:rsid w:val="00962D74"/>
    <w:rsid w:val="00964214"/>
    <w:rsid w:val="009653C7"/>
    <w:rsid w:val="009654EF"/>
    <w:rsid w:val="009662CF"/>
    <w:rsid w:val="0096711D"/>
    <w:rsid w:val="00971948"/>
    <w:rsid w:val="00971A56"/>
    <w:rsid w:val="00971C85"/>
    <w:rsid w:val="00971D55"/>
    <w:rsid w:val="0097234D"/>
    <w:rsid w:val="0097416D"/>
    <w:rsid w:val="009757BD"/>
    <w:rsid w:val="00975D99"/>
    <w:rsid w:val="00975E2A"/>
    <w:rsid w:val="009762E7"/>
    <w:rsid w:val="0097671C"/>
    <w:rsid w:val="00976D22"/>
    <w:rsid w:val="00977376"/>
    <w:rsid w:val="00977F4E"/>
    <w:rsid w:val="00977F8D"/>
    <w:rsid w:val="009801B1"/>
    <w:rsid w:val="00981745"/>
    <w:rsid w:val="00982A46"/>
    <w:rsid w:val="009849F9"/>
    <w:rsid w:val="00984E2E"/>
    <w:rsid w:val="00986328"/>
    <w:rsid w:val="009864B6"/>
    <w:rsid w:val="00986D50"/>
    <w:rsid w:val="00987001"/>
    <w:rsid w:val="0098758C"/>
    <w:rsid w:val="00987C25"/>
    <w:rsid w:val="0099023C"/>
    <w:rsid w:val="009908BD"/>
    <w:rsid w:val="00991DFF"/>
    <w:rsid w:val="00993114"/>
    <w:rsid w:val="00995538"/>
    <w:rsid w:val="009958CF"/>
    <w:rsid w:val="0099743A"/>
    <w:rsid w:val="009974F2"/>
    <w:rsid w:val="009A0994"/>
    <w:rsid w:val="009A21C8"/>
    <w:rsid w:val="009A36FC"/>
    <w:rsid w:val="009A51E7"/>
    <w:rsid w:val="009A583F"/>
    <w:rsid w:val="009A598E"/>
    <w:rsid w:val="009A5CA6"/>
    <w:rsid w:val="009A6008"/>
    <w:rsid w:val="009A76E1"/>
    <w:rsid w:val="009B033B"/>
    <w:rsid w:val="009B1906"/>
    <w:rsid w:val="009B1A42"/>
    <w:rsid w:val="009B31BA"/>
    <w:rsid w:val="009B3891"/>
    <w:rsid w:val="009B4542"/>
    <w:rsid w:val="009B4D5B"/>
    <w:rsid w:val="009B5227"/>
    <w:rsid w:val="009B6435"/>
    <w:rsid w:val="009B6FFD"/>
    <w:rsid w:val="009C0A67"/>
    <w:rsid w:val="009C1B8F"/>
    <w:rsid w:val="009C1F1F"/>
    <w:rsid w:val="009C2711"/>
    <w:rsid w:val="009C3A2F"/>
    <w:rsid w:val="009C3C77"/>
    <w:rsid w:val="009C4AFA"/>
    <w:rsid w:val="009C5A4E"/>
    <w:rsid w:val="009C5EBE"/>
    <w:rsid w:val="009C6AA9"/>
    <w:rsid w:val="009C6B91"/>
    <w:rsid w:val="009C7782"/>
    <w:rsid w:val="009D22A3"/>
    <w:rsid w:val="009D2938"/>
    <w:rsid w:val="009D36C1"/>
    <w:rsid w:val="009D3D9A"/>
    <w:rsid w:val="009D4789"/>
    <w:rsid w:val="009D4995"/>
    <w:rsid w:val="009D52AD"/>
    <w:rsid w:val="009D628C"/>
    <w:rsid w:val="009D72F9"/>
    <w:rsid w:val="009D74C4"/>
    <w:rsid w:val="009D79F0"/>
    <w:rsid w:val="009E0509"/>
    <w:rsid w:val="009E0858"/>
    <w:rsid w:val="009E3EEB"/>
    <w:rsid w:val="009E3FA7"/>
    <w:rsid w:val="009E4306"/>
    <w:rsid w:val="009E6501"/>
    <w:rsid w:val="009E67DC"/>
    <w:rsid w:val="009F1008"/>
    <w:rsid w:val="009F101B"/>
    <w:rsid w:val="009F151A"/>
    <w:rsid w:val="009F21CB"/>
    <w:rsid w:val="009F29AA"/>
    <w:rsid w:val="009F3223"/>
    <w:rsid w:val="009F34E9"/>
    <w:rsid w:val="009F358D"/>
    <w:rsid w:val="009F68CC"/>
    <w:rsid w:val="009F6ECE"/>
    <w:rsid w:val="009F7415"/>
    <w:rsid w:val="00A047D9"/>
    <w:rsid w:val="00A04D62"/>
    <w:rsid w:val="00A065D1"/>
    <w:rsid w:val="00A0690A"/>
    <w:rsid w:val="00A06BBF"/>
    <w:rsid w:val="00A06D05"/>
    <w:rsid w:val="00A1197F"/>
    <w:rsid w:val="00A12407"/>
    <w:rsid w:val="00A1347E"/>
    <w:rsid w:val="00A1361D"/>
    <w:rsid w:val="00A13842"/>
    <w:rsid w:val="00A14CFB"/>
    <w:rsid w:val="00A1543A"/>
    <w:rsid w:val="00A15B8B"/>
    <w:rsid w:val="00A15FBB"/>
    <w:rsid w:val="00A17482"/>
    <w:rsid w:val="00A22479"/>
    <w:rsid w:val="00A22AE5"/>
    <w:rsid w:val="00A23641"/>
    <w:rsid w:val="00A24CF6"/>
    <w:rsid w:val="00A25337"/>
    <w:rsid w:val="00A2568D"/>
    <w:rsid w:val="00A25912"/>
    <w:rsid w:val="00A26827"/>
    <w:rsid w:val="00A26AAE"/>
    <w:rsid w:val="00A27C8A"/>
    <w:rsid w:val="00A30268"/>
    <w:rsid w:val="00A310B7"/>
    <w:rsid w:val="00A31866"/>
    <w:rsid w:val="00A34239"/>
    <w:rsid w:val="00A34C7B"/>
    <w:rsid w:val="00A40F76"/>
    <w:rsid w:val="00A41690"/>
    <w:rsid w:val="00A42AC5"/>
    <w:rsid w:val="00A43428"/>
    <w:rsid w:val="00A439D1"/>
    <w:rsid w:val="00A45E9A"/>
    <w:rsid w:val="00A46AEB"/>
    <w:rsid w:val="00A47851"/>
    <w:rsid w:val="00A50150"/>
    <w:rsid w:val="00A50F9E"/>
    <w:rsid w:val="00A52C4A"/>
    <w:rsid w:val="00A54565"/>
    <w:rsid w:val="00A54891"/>
    <w:rsid w:val="00A5504A"/>
    <w:rsid w:val="00A55A8B"/>
    <w:rsid w:val="00A6043C"/>
    <w:rsid w:val="00A617AD"/>
    <w:rsid w:val="00A619D9"/>
    <w:rsid w:val="00A62BB0"/>
    <w:rsid w:val="00A62F10"/>
    <w:rsid w:val="00A647A3"/>
    <w:rsid w:val="00A65652"/>
    <w:rsid w:val="00A656E2"/>
    <w:rsid w:val="00A65F6A"/>
    <w:rsid w:val="00A66291"/>
    <w:rsid w:val="00A66B85"/>
    <w:rsid w:val="00A706A9"/>
    <w:rsid w:val="00A70700"/>
    <w:rsid w:val="00A70AEE"/>
    <w:rsid w:val="00A71453"/>
    <w:rsid w:val="00A71842"/>
    <w:rsid w:val="00A71B0C"/>
    <w:rsid w:val="00A72460"/>
    <w:rsid w:val="00A74114"/>
    <w:rsid w:val="00A75ACA"/>
    <w:rsid w:val="00A75BEA"/>
    <w:rsid w:val="00A77386"/>
    <w:rsid w:val="00A77C1D"/>
    <w:rsid w:val="00A80995"/>
    <w:rsid w:val="00A81375"/>
    <w:rsid w:val="00A8151D"/>
    <w:rsid w:val="00A8245F"/>
    <w:rsid w:val="00A82B44"/>
    <w:rsid w:val="00A836D5"/>
    <w:rsid w:val="00A847F8"/>
    <w:rsid w:val="00A852F2"/>
    <w:rsid w:val="00A868BB"/>
    <w:rsid w:val="00A871A1"/>
    <w:rsid w:val="00A87FEC"/>
    <w:rsid w:val="00A91466"/>
    <w:rsid w:val="00A92A74"/>
    <w:rsid w:val="00A92F5F"/>
    <w:rsid w:val="00A9326E"/>
    <w:rsid w:val="00A93577"/>
    <w:rsid w:val="00A93D10"/>
    <w:rsid w:val="00A94544"/>
    <w:rsid w:val="00A94FFD"/>
    <w:rsid w:val="00A95059"/>
    <w:rsid w:val="00A96B6C"/>
    <w:rsid w:val="00A970E6"/>
    <w:rsid w:val="00A9740D"/>
    <w:rsid w:val="00AA024D"/>
    <w:rsid w:val="00AA0868"/>
    <w:rsid w:val="00AA117F"/>
    <w:rsid w:val="00AA181B"/>
    <w:rsid w:val="00AA1E9F"/>
    <w:rsid w:val="00AA24FD"/>
    <w:rsid w:val="00AA389F"/>
    <w:rsid w:val="00AA45EB"/>
    <w:rsid w:val="00AA4D84"/>
    <w:rsid w:val="00AA5202"/>
    <w:rsid w:val="00AA5450"/>
    <w:rsid w:val="00AA58BC"/>
    <w:rsid w:val="00AA5BDF"/>
    <w:rsid w:val="00AA63A9"/>
    <w:rsid w:val="00AA7136"/>
    <w:rsid w:val="00AB0898"/>
    <w:rsid w:val="00AB17B0"/>
    <w:rsid w:val="00AB1A1E"/>
    <w:rsid w:val="00AB1B1A"/>
    <w:rsid w:val="00AB2549"/>
    <w:rsid w:val="00AB2965"/>
    <w:rsid w:val="00AB51F1"/>
    <w:rsid w:val="00AB55F4"/>
    <w:rsid w:val="00AB5FC2"/>
    <w:rsid w:val="00AB619A"/>
    <w:rsid w:val="00AB66E0"/>
    <w:rsid w:val="00AB6F24"/>
    <w:rsid w:val="00AB70B6"/>
    <w:rsid w:val="00AC2C2D"/>
    <w:rsid w:val="00AC2D51"/>
    <w:rsid w:val="00AC35B8"/>
    <w:rsid w:val="00AC518C"/>
    <w:rsid w:val="00AC5537"/>
    <w:rsid w:val="00AC573F"/>
    <w:rsid w:val="00AC5B5F"/>
    <w:rsid w:val="00AC6B00"/>
    <w:rsid w:val="00AC70F8"/>
    <w:rsid w:val="00AC74D5"/>
    <w:rsid w:val="00AC7DA9"/>
    <w:rsid w:val="00AD1BA6"/>
    <w:rsid w:val="00AD2826"/>
    <w:rsid w:val="00AD2B8F"/>
    <w:rsid w:val="00AD42D4"/>
    <w:rsid w:val="00AD4455"/>
    <w:rsid w:val="00AD46D9"/>
    <w:rsid w:val="00AD47E1"/>
    <w:rsid w:val="00AD4BC7"/>
    <w:rsid w:val="00AD4E04"/>
    <w:rsid w:val="00AD530C"/>
    <w:rsid w:val="00AD5931"/>
    <w:rsid w:val="00AD708D"/>
    <w:rsid w:val="00AD716A"/>
    <w:rsid w:val="00AD732F"/>
    <w:rsid w:val="00AD782A"/>
    <w:rsid w:val="00AD7BAB"/>
    <w:rsid w:val="00AD7CCE"/>
    <w:rsid w:val="00AE07A1"/>
    <w:rsid w:val="00AE1E01"/>
    <w:rsid w:val="00AE2267"/>
    <w:rsid w:val="00AE24ED"/>
    <w:rsid w:val="00AE36EF"/>
    <w:rsid w:val="00AE3E59"/>
    <w:rsid w:val="00AE473B"/>
    <w:rsid w:val="00AE528B"/>
    <w:rsid w:val="00AE7C01"/>
    <w:rsid w:val="00AF04C0"/>
    <w:rsid w:val="00AF0606"/>
    <w:rsid w:val="00AF15FD"/>
    <w:rsid w:val="00AF232C"/>
    <w:rsid w:val="00AF2895"/>
    <w:rsid w:val="00AF2D17"/>
    <w:rsid w:val="00AF2ED8"/>
    <w:rsid w:val="00AF3F02"/>
    <w:rsid w:val="00AF4C8F"/>
    <w:rsid w:val="00AF4DBF"/>
    <w:rsid w:val="00AF51EA"/>
    <w:rsid w:val="00AF55AA"/>
    <w:rsid w:val="00AF568E"/>
    <w:rsid w:val="00B003BF"/>
    <w:rsid w:val="00B008A8"/>
    <w:rsid w:val="00B011E6"/>
    <w:rsid w:val="00B01815"/>
    <w:rsid w:val="00B02621"/>
    <w:rsid w:val="00B027CA"/>
    <w:rsid w:val="00B03070"/>
    <w:rsid w:val="00B04684"/>
    <w:rsid w:val="00B047B0"/>
    <w:rsid w:val="00B051EB"/>
    <w:rsid w:val="00B05D3A"/>
    <w:rsid w:val="00B06A4E"/>
    <w:rsid w:val="00B06F3F"/>
    <w:rsid w:val="00B07B32"/>
    <w:rsid w:val="00B07BE4"/>
    <w:rsid w:val="00B1195F"/>
    <w:rsid w:val="00B125FB"/>
    <w:rsid w:val="00B12A83"/>
    <w:rsid w:val="00B13D5B"/>
    <w:rsid w:val="00B14112"/>
    <w:rsid w:val="00B146F5"/>
    <w:rsid w:val="00B16DDA"/>
    <w:rsid w:val="00B16E27"/>
    <w:rsid w:val="00B171AC"/>
    <w:rsid w:val="00B176BB"/>
    <w:rsid w:val="00B17939"/>
    <w:rsid w:val="00B17C48"/>
    <w:rsid w:val="00B211E8"/>
    <w:rsid w:val="00B21D13"/>
    <w:rsid w:val="00B2241D"/>
    <w:rsid w:val="00B233F3"/>
    <w:rsid w:val="00B23FA8"/>
    <w:rsid w:val="00B24607"/>
    <w:rsid w:val="00B24F9B"/>
    <w:rsid w:val="00B25690"/>
    <w:rsid w:val="00B30F75"/>
    <w:rsid w:val="00B310B9"/>
    <w:rsid w:val="00B32246"/>
    <w:rsid w:val="00B32DB7"/>
    <w:rsid w:val="00B34521"/>
    <w:rsid w:val="00B37C76"/>
    <w:rsid w:val="00B37E5C"/>
    <w:rsid w:val="00B403C5"/>
    <w:rsid w:val="00B414FD"/>
    <w:rsid w:val="00B41A34"/>
    <w:rsid w:val="00B42C64"/>
    <w:rsid w:val="00B43978"/>
    <w:rsid w:val="00B44ED0"/>
    <w:rsid w:val="00B4554A"/>
    <w:rsid w:val="00B45CB2"/>
    <w:rsid w:val="00B4619F"/>
    <w:rsid w:val="00B46F20"/>
    <w:rsid w:val="00B50901"/>
    <w:rsid w:val="00B5262B"/>
    <w:rsid w:val="00B52720"/>
    <w:rsid w:val="00B529B2"/>
    <w:rsid w:val="00B54A74"/>
    <w:rsid w:val="00B5514D"/>
    <w:rsid w:val="00B55D44"/>
    <w:rsid w:val="00B56216"/>
    <w:rsid w:val="00B563AF"/>
    <w:rsid w:val="00B56D01"/>
    <w:rsid w:val="00B5743D"/>
    <w:rsid w:val="00B60802"/>
    <w:rsid w:val="00B61666"/>
    <w:rsid w:val="00B62E9D"/>
    <w:rsid w:val="00B62F7E"/>
    <w:rsid w:val="00B63444"/>
    <w:rsid w:val="00B64384"/>
    <w:rsid w:val="00B64C73"/>
    <w:rsid w:val="00B65769"/>
    <w:rsid w:val="00B65D55"/>
    <w:rsid w:val="00B663E7"/>
    <w:rsid w:val="00B66404"/>
    <w:rsid w:val="00B66B91"/>
    <w:rsid w:val="00B67135"/>
    <w:rsid w:val="00B6734C"/>
    <w:rsid w:val="00B70405"/>
    <w:rsid w:val="00B70D9A"/>
    <w:rsid w:val="00B720DD"/>
    <w:rsid w:val="00B72908"/>
    <w:rsid w:val="00B74794"/>
    <w:rsid w:val="00B74B92"/>
    <w:rsid w:val="00B74F76"/>
    <w:rsid w:val="00B7519F"/>
    <w:rsid w:val="00B753B9"/>
    <w:rsid w:val="00B7632D"/>
    <w:rsid w:val="00B767F2"/>
    <w:rsid w:val="00B76FCA"/>
    <w:rsid w:val="00B804BE"/>
    <w:rsid w:val="00B81CF5"/>
    <w:rsid w:val="00B82A86"/>
    <w:rsid w:val="00B8343A"/>
    <w:rsid w:val="00B83AC6"/>
    <w:rsid w:val="00B83D7B"/>
    <w:rsid w:val="00B8412F"/>
    <w:rsid w:val="00B865C0"/>
    <w:rsid w:val="00B870BC"/>
    <w:rsid w:val="00B875D3"/>
    <w:rsid w:val="00B8797A"/>
    <w:rsid w:val="00B90451"/>
    <w:rsid w:val="00B904E6"/>
    <w:rsid w:val="00B90C1D"/>
    <w:rsid w:val="00B910A3"/>
    <w:rsid w:val="00B92385"/>
    <w:rsid w:val="00B93DEB"/>
    <w:rsid w:val="00B94951"/>
    <w:rsid w:val="00B94A2D"/>
    <w:rsid w:val="00B94A99"/>
    <w:rsid w:val="00B94BD1"/>
    <w:rsid w:val="00B94EC5"/>
    <w:rsid w:val="00B95A87"/>
    <w:rsid w:val="00B95BA5"/>
    <w:rsid w:val="00B95EF2"/>
    <w:rsid w:val="00B95F5B"/>
    <w:rsid w:val="00B96162"/>
    <w:rsid w:val="00B9673E"/>
    <w:rsid w:val="00B96900"/>
    <w:rsid w:val="00B97014"/>
    <w:rsid w:val="00B9715B"/>
    <w:rsid w:val="00BA1869"/>
    <w:rsid w:val="00BA27C6"/>
    <w:rsid w:val="00BA2977"/>
    <w:rsid w:val="00BA33B4"/>
    <w:rsid w:val="00BA3AAF"/>
    <w:rsid w:val="00BA3FB2"/>
    <w:rsid w:val="00BA4111"/>
    <w:rsid w:val="00BA7875"/>
    <w:rsid w:val="00BA7915"/>
    <w:rsid w:val="00BA797B"/>
    <w:rsid w:val="00BB0ACD"/>
    <w:rsid w:val="00BB1294"/>
    <w:rsid w:val="00BB2918"/>
    <w:rsid w:val="00BB3E2F"/>
    <w:rsid w:val="00BB3FB3"/>
    <w:rsid w:val="00BB4662"/>
    <w:rsid w:val="00BB469B"/>
    <w:rsid w:val="00BB4B49"/>
    <w:rsid w:val="00BB5868"/>
    <w:rsid w:val="00BB6C48"/>
    <w:rsid w:val="00BB7329"/>
    <w:rsid w:val="00BB7660"/>
    <w:rsid w:val="00BC0CAE"/>
    <w:rsid w:val="00BC0E20"/>
    <w:rsid w:val="00BC20E8"/>
    <w:rsid w:val="00BC2264"/>
    <w:rsid w:val="00BC36DA"/>
    <w:rsid w:val="00BC4118"/>
    <w:rsid w:val="00BC4A55"/>
    <w:rsid w:val="00BC4FB0"/>
    <w:rsid w:val="00BC5BA0"/>
    <w:rsid w:val="00BC617F"/>
    <w:rsid w:val="00BC786D"/>
    <w:rsid w:val="00BC7EE2"/>
    <w:rsid w:val="00BD02AD"/>
    <w:rsid w:val="00BD14DE"/>
    <w:rsid w:val="00BD16B7"/>
    <w:rsid w:val="00BD2666"/>
    <w:rsid w:val="00BD29E0"/>
    <w:rsid w:val="00BD2B6E"/>
    <w:rsid w:val="00BD45E2"/>
    <w:rsid w:val="00BD518C"/>
    <w:rsid w:val="00BD5D6D"/>
    <w:rsid w:val="00BD636B"/>
    <w:rsid w:val="00BD65BD"/>
    <w:rsid w:val="00BD6CFB"/>
    <w:rsid w:val="00BD7988"/>
    <w:rsid w:val="00BE076B"/>
    <w:rsid w:val="00BE172B"/>
    <w:rsid w:val="00BE21A6"/>
    <w:rsid w:val="00BE279B"/>
    <w:rsid w:val="00BE297E"/>
    <w:rsid w:val="00BE30B5"/>
    <w:rsid w:val="00BE418A"/>
    <w:rsid w:val="00BE4614"/>
    <w:rsid w:val="00BE47BF"/>
    <w:rsid w:val="00BE4E91"/>
    <w:rsid w:val="00BE519F"/>
    <w:rsid w:val="00BE7E93"/>
    <w:rsid w:val="00BF0FD5"/>
    <w:rsid w:val="00BF157B"/>
    <w:rsid w:val="00BF187F"/>
    <w:rsid w:val="00BF1F19"/>
    <w:rsid w:val="00BF3757"/>
    <w:rsid w:val="00BF5157"/>
    <w:rsid w:val="00BF51B7"/>
    <w:rsid w:val="00BF51DA"/>
    <w:rsid w:val="00BF6D03"/>
    <w:rsid w:val="00BF7167"/>
    <w:rsid w:val="00BF75AF"/>
    <w:rsid w:val="00BF7EAC"/>
    <w:rsid w:val="00C0166C"/>
    <w:rsid w:val="00C01A54"/>
    <w:rsid w:val="00C028B5"/>
    <w:rsid w:val="00C04AF8"/>
    <w:rsid w:val="00C06351"/>
    <w:rsid w:val="00C10D60"/>
    <w:rsid w:val="00C10EB4"/>
    <w:rsid w:val="00C114DD"/>
    <w:rsid w:val="00C11A1F"/>
    <w:rsid w:val="00C12B9F"/>
    <w:rsid w:val="00C12C7A"/>
    <w:rsid w:val="00C13D8B"/>
    <w:rsid w:val="00C15543"/>
    <w:rsid w:val="00C157B6"/>
    <w:rsid w:val="00C1703D"/>
    <w:rsid w:val="00C1765E"/>
    <w:rsid w:val="00C21AD1"/>
    <w:rsid w:val="00C227FE"/>
    <w:rsid w:val="00C22E89"/>
    <w:rsid w:val="00C23855"/>
    <w:rsid w:val="00C24408"/>
    <w:rsid w:val="00C24A30"/>
    <w:rsid w:val="00C24C89"/>
    <w:rsid w:val="00C26C30"/>
    <w:rsid w:val="00C277E3"/>
    <w:rsid w:val="00C279A9"/>
    <w:rsid w:val="00C310B8"/>
    <w:rsid w:val="00C31B76"/>
    <w:rsid w:val="00C3373F"/>
    <w:rsid w:val="00C3393D"/>
    <w:rsid w:val="00C34491"/>
    <w:rsid w:val="00C34861"/>
    <w:rsid w:val="00C34FC6"/>
    <w:rsid w:val="00C351C2"/>
    <w:rsid w:val="00C3585A"/>
    <w:rsid w:val="00C35872"/>
    <w:rsid w:val="00C358AA"/>
    <w:rsid w:val="00C3602C"/>
    <w:rsid w:val="00C3699A"/>
    <w:rsid w:val="00C37013"/>
    <w:rsid w:val="00C373EF"/>
    <w:rsid w:val="00C377BD"/>
    <w:rsid w:val="00C40808"/>
    <w:rsid w:val="00C41357"/>
    <w:rsid w:val="00C42EBF"/>
    <w:rsid w:val="00C43263"/>
    <w:rsid w:val="00C450CF"/>
    <w:rsid w:val="00C46A11"/>
    <w:rsid w:val="00C479DA"/>
    <w:rsid w:val="00C47A74"/>
    <w:rsid w:val="00C50736"/>
    <w:rsid w:val="00C5109E"/>
    <w:rsid w:val="00C5111B"/>
    <w:rsid w:val="00C51CA2"/>
    <w:rsid w:val="00C52E7A"/>
    <w:rsid w:val="00C54ACC"/>
    <w:rsid w:val="00C553E9"/>
    <w:rsid w:val="00C55DD3"/>
    <w:rsid w:val="00C5647F"/>
    <w:rsid w:val="00C572C1"/>
    <w:rsid w:val="00C576CE"/>
    <w:rsid w:val="00C60D67"/>
    <w:rsid w:val="00C613EA"/>
    <w:rsid w:val="00C62B6D"/>
    <w:rsid w:val="00C62DE0"/>
    <w:rsid w:val="00C62F91"/>
    <w:rsid w:val="00C64A85"/>
    <w:rsid w:val="00C64BFE"/>
    <w:rsid w:val="00C65F23"/>
    <w:rsid w:val="00C6616C"/>
    <w:rsid w:val="00C6698A"/>
    <w:rsid w:val="00C70911"/>
    <w:rsid w:val="00C70D4F"/>
    <w:rsid w:val="00C717B7"/>
    <w:rsid w:val="00C7184D"/>
    <w:rsid w:val="00C71A49"/>
    <w:rsid w:val="00C7351C"/>
    <w:rsid w:val="00C73CFC"/>
    <w:rsid w:val="00C75A07"/>
    <w:rsid w:val="00C75A24"/>
    <w:rsid w:val="00C77061"/>
    <w:rsid w:val="00C805FD"/>
    <w:rsid w:val="00C81DE1"/>
    <w:rsid w:val="00C827DF"/>
    <w:rsid w:val="00C82C31"/>
    <w:rsid w:val="00C8382B"/>
    <w:rsid w:val="00C84C16"/>
    <w:rsid w:val="00C84DCE"/>
    <w:rsid w:val="00C8598F"/>
    <w:rsid w:val="00C8673C"/>
    <w:rsid w:val="00C872C9"/>
    <w:rsid w:val="00C87873"/>
    <w:rsid w:val="00C87DB7"/>
    <w:rsid w:val="00C87F0E"/>
    <w:rsid w:val="00C90ABC"/>
    <w:rsid w:val="00C91387"/>
    <w:rsid w:val="00C951B0"/>
    <w:rsid w:val="00C96457"/>
    <w:rsid w:val="00C971FA"/>
    <w:rsid w:val="00C97B2C"/>
    <w:rsid w:val="00CA0317"/>
    <w:rsid w:val="00CA3489"/>
    <w:rsid w:val="00CA384E"/>
    <w:rsid w:val="00CA4419"/>
    <w:rsid w:val="00CA4814"/>
    <w:rsid w:val="00CA5E3F"/>
    <w:rsid w:val="00CA6D03"/>
    <w:rsid w:val="00CA7425"/>
    <w:rsid w:val="00CA7FF6"/>
    <w:rsid w:val="00CB0C58"/>
    <w:rsid w:val="00CB0FE0"/>
    <w:rsid w:val="00CB1E85"/>
    <w:rsid w:val="00CB2AC6"/>
    <w:rsid w:val="00CB3E0E"/>
    <w:rsid w:val="00CB49D6"/>
    <w:rsid w:val="00CB4ABA"/>
    <w:rsid w:val="00CB50DF"/>
    <w:rsid w:val="00CB5E6C"/>
    <w:rsid w:val="00CB6A15"/>
    <w:rsid w:val="00CB6D3C"/>
    <w:rsid w:val="00CB7835"/>
    <w:rsid w:val="00CB7B4E"/>
    <w:rsid w:val="00CB7D95"/>
    <w:rsid w:val="00CB7FF1"/>
    <w:rsid w:val="00CC0B62"/>
    <w:rsid w:val="00CC131C"/>
    <w:rsid w:val="00CC2A8F"/>
    <w:rsid w:val="00CC2AFF"/>
    <w:rsid w:val="00CC2D16"/>
    <w:rsid w:val="00CC2F87"/>
    <w:rsid w:val="00CC303C"/>
    <w:rsid w:val="00CC50D8"/>
    <w:rsid w:val="00CC58D3"/>
    <w:rsid w:val="00CC5D4F"/>
    <w:rsid w:val="00CC646A"/>
    <w:rsid w:val="00CC651E"/>
    <w:rsid w:val="00CC66AA"/>
    <w:rsid w:val="00CC7481"/>
    <w:rsid w:val="00CD0150"/>
    <w:rsid w:val="00CD0CA1"/>
    <w:rsid w:val="00CD17CC"/>
    <w:rsid w:val="00CD1DE6"/>
    <w:rsid w:val="00CD2FBD"/>
    <w:rsid w:val="00CD3BF9"/>
    <w:rsid w:val="00CD42E3"/>
    <w:rsid w:val="00CD455B"/>
    <w:rsid w:val="00CD6689"/>
    <w:rsid w:val="00CD7586"/>
    <w:rsid w:val="00CD772D"/>
    <w:rsid w:val="00CD7901"/>
    <w:rsid w:val="00CD7F49"/>
    <w:rsid w:val="00CE0D39"/>
    <w:rsid w:val="00CE1A04"/>
    <w:rsid w:val="00CE1C56"/>
    <w:rsid w:val="00CE2A32"/>
    <w:rsid w:val="00CE331A"/>
    <w:rsid w:val="00CE3C62"/>
    <w:rsid w:val="00CE41E1"/>
    <w:rsid w:val="00CE52A5"/>
    <w:rsid w:val="00CF0682"/>
    <w:rsid w:val="00CF0C96"/>
    <w:rsid w:val="00CF28C3"/>
    <w:rsid w:val="00CF2915"/>
    <w:rsid w:val="00CF34BC"/>
    <w:rsid w:val="00CF47B4"/>
    <w:rsid w:val="00CF4C1B"/>
    <w:rsid w:val="00CF4C93"/>
    <w:rsid w:val="00CF7822"/>
    <w:rsid w:val="00CF7EE5"/>
    <w:rsid w:val="00D006A5"/>
    <w:rsid w:val="00D00B81"/>
    <w:rsid w:val="00D01EC6"/>
    <w:rsid w:val="00D047F9"/>
    <w:rsid w:val="00D04EC3"/>
    <w:rsid w:val="00D05301"/>
    <w:rsid w:val="00D064B8"/>
    <w:rsid w:val="00D0672F"/>
    <w:rsid w:val="00D07432"/>
    <w:rsid w:val="00D10799"/>
    <w:rsid w:val="00D10DF1"/>
    <w:rsid w:val="00D1127E"/>
    <w:rsid w:val="00D1370D"/>
    <w:rsid w:val="00D1485B"/>
    <w:rsid w:val="00D14C16"/>
    <w:rsid w:val="00D150FC"/>
    <w:rsid w:val="00D1534A"/>
    <w:rsid w:val="00D155B6"/>
    <w:rsid w:val="00D15A00"/>
    <w:rsid w:val="00D15AB3"/>
    <w:rsid w:val="00D1666A"/>
    <w:rsid w:val="00D167A3"/>
    <w:rsid w:val="00D168D3"/>
    <w:rsid w:val="00D176AE"/>
    <w:rsid w:val="00D17725"/>
    <w:rsid w:val="00D20437"/>
    <w:rsid w:val="00D2121B"/>
    <w:rsid w:val="00D212F3"/>
    <w:rsid w:val="00D2135F"/>
    <w:rsid w:val="00D2171E"/>
    <w:rsid w:val="00D22FF4"/>
    <w:rsid w:val="00D23749"/>
    <w:rsid w:val="00D23EDA"/>
    <w:rsid w:val="00D241EF"/>
    <w:rsid w:val="00D24665"/>
    <w:rsid w:val="00D269D7"/>
    <w:rsid w:val="00D26BCD"/>
    <w:rsid w:val="00D26FB4"/>
    <w:rsid w:val="00D27321"/>
    <w:rsid w:val="00D2777A"/>
    <w:rsid w:val="00D27E98"/>
    <w:rsid w:val="00D3071C"/>
    <w:rsid w:val="00D30F97"/>
    <w:rsid w:val="00D31D7E"/>
    <w:rsid w:val="00D320DE"/>
    <w:rsid w:val="00D3219C"/>
    <w:rsid w:val="00D3262E"/>
    <w:rsid w:val="00D330EE"/>
    <w:rsid w:val="00D331B7"/>
    <w:rsid w:val="00D33CBF"/>
    <w:rsid w:val="00D356D8"/>
    <w:rsid w:val="00D36781"/>
    <w:rsid w:val="00D37F8E"/>
    <w:rsid w:val="00D41835"/>
    <w:rsid w:val="00D41E52"/>
    <w:rsid w:val="00D42017"/>
    <w:rsid w:val="00D420C5"/>
    <w:rsid w:val="00D42235"/>
    <w:rsid w:val="00D423EB"/>
    <w:rsid w:val="00D423FC"/>
    <w:rsid w:val="00D42523"/>
    <w:rsid w:val="00D43369"/>
    <w:rsid w:val="00D4362C"/>
    <w:rsid w:val="00D4467F"/>
    <w:rsid w:val="00D449CA"/>
    <w:rsid w:val="00D44C32"/>
    <w:rsid w:val="00D44ECA"/>
    <w:rsid w:val="00D456CC"/>
    <w:rsid w:val="00D45889"/>
    <w:rsid w:val="00D47864"/>
    <w:rsid w:val="00D47B55"/>
    <w:rsid w:val="00D51141"/>
    <w:rsid w:val="00D51F7C"/>
    <w:rsid w:val="00D52C7B"/>
    <w:rsid w:val="00D54076"/>
    <w:rsid w:val="00D54621"/>
    <w:rsid w:val="00D5468E"/>
    <w:rsid w:val="00D54EA2"/>
    <w:rsid w:val="00D5568F"/>
    <w:rsid w:val="00D55842"/>
    <w:rsid w:val="00D55B17"/>
    <w:rsid w:val="00D55FBA"/>
    <w:rsid w:val="00D561F6"/>
    <w:rsid w:val="00D56264"/>
    <w:rsid w:val="00D56CEF"/>
    <w:rsid w:val="00D57227"/>
    <w:rsid w:val="00D60B8C"/>
    <w:rsid w:val="00D62635"/>
    <w:rsid w:val="00D62829"/>
    <w:rsid w:val="00D63B7A"/>
    <w:rsid w:val="00D64611"/>
    <w:rsid w:val="00D65905"/>
    <w:rsid w:val="00D659A6"/>
    <w:rsid w:val="00D65F0A"/>
    <w:rsid w:val="00D67BF4"/>
    <w:rsid w:val="00D70E92"/>
    <w:rsid w:val="00D71DA4"/>
    <w:rsid w:val="00D72B9C"/>
    <w:rsid w:val="00D72C4E"/>
    <w:rsid w:val="00D731F0"/>
    <w:rsid w:val="00D7370D"/>
    <w:rsid w:val="00D75838"/>
    <w:rsid w:val="00D760BF"/>
    <w:rsid w:val="00D77380"/>
    <w:rsid w:val="00D80CF8"/>
    <w:rsid w:val="00D81DEB"/>
    <w:rsid w:val="00D83674"/>
    <w:rsid w:val="00D83EA6"/>
    <w:rsid w:val="00D84A4C"/>
    <w:rsid w:val="00D85858"/>
    <w:rsid w:val="00D8686B"/>
    <w:rsid w:val="00D86967"/>
    <w:rsid w:val="00D86F2E"/>
    <w:rsid w:val="00D8725A"/>
    <w:rsid w:val="00D87995"/>
    <w:rsid w:val="00D87A25"/>
    <w:rsid w:val="00D87A78"/>
    <w:rsid w:val="00D87AC3"/>
    <w:rsid w:val="00D90F80"/>
    <w:rsid w:val="00D91332"/>
    <w:rsid w:val="00D913A2"/>
    <w:rsid w:val="00D91493"/>
    <w:rsid w:val="00D91ABB"/>
    <w:rsid w:val="00D91B3A"/>
    <w:rsid w:val="00D923A3"/>
    <w:rsid w:val="00D925D7"/>
    <w:rsid w:val="00D92A75"/>
    <w:rsid w:val="00D93D70"/>
    <w:rsid w:val="00D9576F"/>
    <w:rsid w:val="00D958EB"/>
    <w:rsid w:val="00D95CDF"/>
    <w:rsid w:val="00D968DE"/>
    <w:rsid w:val="00D975C4"/>
    <w:rsid w:val="00D979E6"/>
    <w:rsid w:val="00D97A85"/>
    <w:rsid w:val="00D97E28"/>
    <w:rsid w:val="00DA103D"/>
    <w:rsid w:val="00DA109B"/>
    <w:rsid w:val="00DA1FFA"/>
    <w:rsid w:val="00DA2DFD"/>
    <w:rsid w:val="00DA3CDF"/>
    <w:rsid w:val="00DA3F65"/>
    <w:rsid w:val="00DA4D70"/>
    <w:rsid w:val="00DA4DA3"/>
    <w:rsid w:val="00DA4ED1"/>
    <w:rsid w:val="00DA5D29"/>
    <w:rsid w:val="00DA7789"/>
    <w:rsid w:val="00DA7E50"/>
    <w:rsid w:val="00DA7F01"/>
    <w:rsid w:val="00DB00F1"/>
    <w:rsid w:val="00DB04C1"/>
    <w:rsid w:val="00DB0CE0"/>
    <w:rsid w:val="00DB1D3D"/>
    <w:rsid w:val="00DB2487"/>
    <w:rsid w:val="00DB3539"/>
    <w:rsid w:val="00DB3A4D"/>
    <w:rsid w:val="00DB3CC3"/>
    <w:rsid w:val="00DB4350"/>
    <w:rsid w:val="00DB52F7"/>
    <w:rsid w:val="00DB5E51"/>
    <w:rsid w:val="00DC0670"/>
    <w:rsid w:val="00DC08C5"/>
    <w:rsid w:val="00DC0D2B"/>
    <w:rsid w:val="00DC0D93"/>
    <w:rsid w:val="00DC1DA2"/>
    <w:rsid w:val="00DC2717"/>
    <w:rsid w:val="00DC3921"/>
    <w:rsid w:val="00DC432B"/>
    <w:rsid w:val="00DC5781"/>
    <w:rsid w:val="00DC57CE"/>
    <w:rsid w:val="00DC7637"/>
    <w:rsid w:val="00DD0CF7"/>
    <w:rsid w:val="00DD2205"/>
    <w:rsid w:val="00DD3355"/>
    <w:rsid w:val="00DD4560"/>
    <w:rsid w:val="00DD483A"/>
    <w:rsid w:val="00DD4935"/>
    <w:rsid w:val="00DD673D"/>
    <w:rsid w:val="00DD7E15"/>
    <w:rsid w:val="00DE0146"/>
    <w:rsid w:val="00DE0936"/>
    <w:rsid w:val="00DE0FE9"/>
    <w:rsid w:val="00DE3049"/>
    <w:rsid w:val="00DE3791"/>
    <w:rsid w:val="00DE4205"/>
    <w:rsid w:val="00DE437B"/>
    <w:rsid w:val="00DE5DB5"/>
    <w:rsid w:val="00DE65F5"/>
    <w:rsid w:val="00DE6C26"/>
    <w:rsid w:val="00DE6C75"/>
    <w:rsid w:val="00DE7612"/>
    <w:rsid w:val="00DE77B5"/>
    <w:rsid w:val="00DE7818"/>
    <w:rsid w:val="00DF0589"/>
    <w:rsid w:val="00DF09E0"/>
    <w:rsid w:val="00DF0BCB"/>
    <w:rsid w:val="00DF0F0C"/>
    <w:rsid w:val="00DF1F94"/>
    <w:rsid w:val="00DF43AC"/>
    <w:rsid w:val="00DF43B7"/>
    <w:rsid w:val="00DF43B9"/>
    <w:rsid w:val="00DF511F"/>
    <w:rsid w:val="00DF5610"/>
    <w:rsid w:val="00DF5739"/>
    <w:rsid w:val="00DF5FD5"/>
    <w:rsid w:val="00DF6D24"/>
    <w:rsid w:val="00E008FD"/>
    <w:rsid w:val="00E0162B"/>
    <w:rsid w:val="00E01964"/>
    <w:rsid w:val="00E02141"/>
    <w:rsid w:val="00E02938"/>
    <w:rsid w:val="00E033C2"/>
    <w:rsid w:val="00E03407"/>
    <w:rsid w:val="00E0388C"/>
    <w:rsid w:val="00E0508C"/>
    <w:rsid w:val="00E050CC"/>
    <w:rsid w:val="00E05A71"/>
    <w:rsid w:val="00E06FA7"/>
    <w:rsid w:val="00E0725B"/>
    <w:rsid w:val="00E07A9E"/>
    <w:rsid w:val="00E07EA1"/>
    <w:rsid w:val="00E10503"/>
    <w:rsid w:val="00E117ED"/>
    <w:rsid w:val="00E11AF0"/>
    <w:rsid w:val="00E11E8A"/>
    <w:rsid w:val="00E132AC"/>
    <w:rsid w:val="00E1389E"/>
    <w:rsid w:val="00E154A2"/>
    <w:rsid w:val="00E163DF"/>
    <w:rsid w:val="00E16416"/>
    <w:rsid w:val="00E172D6"/>
    <w:rsid w:val="00E207D2"/>
    <w:rsid w:val="00E20B05"/>
    <w:rsid w:val="00E21435"/>
    <w:rsid w:val="00E21961"/>
    <w:rsid w:val="00E22CBC"/>
    <w:rsid w:val="00E23D4B"/>
    <w:rsid w:val="00E23EA8"/>
    <w:rsid w:val="00E24A64"/>
    <w:rsid w:val="00E24E9E"/>
    <w:rsid w:val="00E263CD"/>
    <w:rsid w:val="00E271C5"/>
    <w:rsid w:val="00E277F0"/>
    <w:rsid w:val="00E30894"/>
    <w:rsid w:val="00E31038"/>
    <w:rsid w:val="00E31498"/>
    <w:rsid w:val="00E32C44"/>
    <w:rsid w:val="00E32F3B"/>
    <w:rsid w:val="00E352BC"/>
    <w:rsid w:val="00E35F34"/>
    <w:rsid w:val="00E373AB"/>
    <w:rsid w:val="00E374E7"/>
    <w:rsid w:val="00E37821"/>
    <w:rsid w:val="00E3796A"/>
    <w:rsid w:val="00E40636"/>
    <w:rsid w:val="00E40D62"/>
    <w:rsid w:val="00E42935"/>
    <w:rsid w:val="00E44819"/>
    <w:rsid w:val="00E44A44"/>
    <w:rsid w:val="00E45360"/>
    <w:rsid w:val="00E46645"/>
    <w:rsid w:val="00E46796"/>
    <w:rsid w:val="00E478B9"/>
    <w:rsid w:val="00E50AE2"/>
    <w:rsid w:val="00E50B0A"/>
    <w:rsid w:val="00E51437"/>
    <w:rsid w:val="00E51671"/>
    <w:rsid w:val="00E51B7B"/>
    <w:rsid w:val="00E5204C"/>
    <w:rsid w:val="00E527D1"/>
    <w:rsid w:val="00E53184"/>
    <w:rsid w:val="00E538C9"/>
    <w:rsid w:val="00E53B06"/>
    <w:rsid w:val="00E54FDF"/>
    <w:rsid w:val="00E5517E"/>
    <w:rsid w:val="00E56147"/>
    <w:rsid w:val="00E56A21"/>
    <w:rsid w:val="00E57549"/>
    <w:rsid w:val="00E6135A"/>
    <w:rsid w:val="00E61367"/>
    <w:rsid w:val="00E61A12"/>
    <w:rsid w:val="00E625FC"/>
    <w:rsid w:val="00E62A3D"/>
    <w:rsid w:val="00E63436"/>
    <w:rsid w:val="00E634A4"/>
    <w:rsid w:val="00E637EE"/>
    <w:rsid w:val="00E63AD2"/>
    <w:rsid w:val="00E6412D"/>
    <w:rsid w:val="00E64626"/>
    <w:rsid w:val="00E646D5"/>
    <w:rsid w:val="00E64955"/>
    <w:rsid w:val="00E64AFF"/>
    <w:rsid w:val="00E653D1"/>
    <w:rsid w:val="00E6579B"/>
    <w:rsid w:val="00E657A1"/>
    <w:rsid w:val="00E6633A"/>
    <w:rsid w:val="00E676E3"/>
    <w:rsid w:val="00E7059F"/>
    <w:rsid w:val="00E70763"/>
    <w:rsid w:val="00E71189"/>
    <w:rsid w:val="00E71281"/>
    <w:rsid w:val="00E71740"/>
    <w:rsid w:val="00E72C5F"/>
    <w:rsid w:val="00E72EAE"/>
    <w:rsid w:val="00E744B2"/>
    <w:rsid w:val="00E7463A"/>
    <w:rsid w:val="00E7611B"/>
    <w:rsid w:val="00E763BA"/>
    <w:rsid w:val="00E77E16"/>
    <w:rsid w:val="00E77EFB"/>
    <w:rsid w:val="00E80258"/>
    <w:rsid w:val="00E838B8"/>
    <w:rsid w:val="00E844C9"/>
    <w:rsid w:val="00E86585"/>
    <w:rsid w:val="00E86EEC"/>
    <w:rsid w:val="00E872D6"/>
    <w:rsid w:val="00E912F0"/>
    <w:rsid w:val="00E93646"/>
    <w:rsid w:val="00E9381A"/>
    <w:rsid w:val="00E93916"/>
    <w:rsid w:val="00E93951"/>
    <w:rsid w:val="00E943CD"/>
    <w:rsid w:val="00EA09D4"/>
    <w:rsid w:val="00EA1A5F"/>
    <w:rsid w:val="00EA20CD"/>
    <w:rsid w:val="00EA35C2"/>
    <w:rsid w:val="00EA3F4B"/>
    <w:rsid w:val="00EA63A0"/>
    <w:rsid w:val="00EA6450"/>
    <w:rsid w:val="00EA6869"/>
    <w:rsid w:val="00EA6898"/>
    <w:rsid w:val="00EA7C04"/>
    <w:rsid w:val="00EB0A33"/>
    <w:rsid w:val="00EB0CC2"/>
    <w:rsid w:val="00EB186D"/>
    <w:rsid w:val="00EB2163"/>
    <w:rsid w:val="00EB24D0"/>
    <w:rsid w:val="00EB2B54"/>
    <w:rsid w:val="00EB370E"/>
    <w:rsid w:val="00EB41F2"/>
    <w:rsid w:val="00EB4696"/>
    <w:rsid w:val="00EB50EF"/>
    <w:rsid w:val="00EB55ED"/>
    <w:rsid w:val="00EB59B9"/>
    <w:rsid w:val="00EB5EFE"/>
    <w:rsid w:val="00EB7CA2"/>
    <w:rsid w:val="00EB7FED"/>
    <w:rsid w:val="00EC204D"/>
    <w:rsid w:val="00EC2FF4"/>
    <w:rsid w:val="00EC5101"/>
    <w:rsid w:val="00EC56B0"/>
    <w:rsid w:val="00EC5FD8"/>
    <w:rsid w:val="00EC603E"/>
    <w:rsid w:val="00ED08D9"/>
    <w:rsid w:val="00ED0D01"/>
    <w:rsid w:val="00ED1C40"/>
    <w:rsid w:val="00ED342E"/>
    <w:rsid w:val="00ED3968"/>
    <w:rsid w:val="00ED3D31"/>
    <w:rsid w:val="00ED58A7"/>
    <w:rsid w:val="00ED5BCE"/>
    <w:rsid w:val="00ED755A"/>
    <w:rsid w:val="00ED7D57"/>
    <w:rsid w:val="00ED7EED"/>
    <w:rsid w:val="00EE0F48"/>
    <w:rsid w:val="00EE1055"/>
    <w:rsid w:val="00EE152B"/>
    <w:rsid w:val="00EE1823"/>
    <w:rsid w:val="00EE2870"/>
    <w:rsid w:val="00EE2C9E"/>
    <w:rsid w:val="00EE52A3"/>
    <w:rsid w:val="00EE5F19"/>
    <w:rsid w:val="00EE623D"/>
    <w:rsid w:val="00EE6787"/>
    <w:rsid w:val="00EE6EC1"/>
    <w:rsid w:val="00EE7958"/>
    <w:rsid w:val="00EF0403"/>
    <w:rsid w:val="00EF10F1"/>
    <w:rsid w:val="00EF24B6"/>
    <w:rsid w:val="00EF26C2"/>
    <w:rsid w:val="00EF2C99"/>
    <w:rsid w:val="00EF3046"/>
    <w:rsid w:val="00EF3EEE"/>
    <w:rsid w:val="00EF4BB6"/>
    <w:rsid w:val="00EF4F8E"/>
    <w:rsid w:val="00EF50E2"/>
    <w:rsid w:val="00EF5425"/>
    <w:rsid w:val="00EF5E83"/>
    <w:rsid w:val="00EF5F66"/>
    <w:rsid w:val="00EF6825"/>
    <w:rsid w:val="00EF7398"/>
    <w:rsid w:val="00EF79B1"/>
    <w:rsid w:val="00EF7B9B"/>
    <w:rsid w:val="00F0021A"/>
    <w:rsid w:val="00F01C05"/>
    <w:rsid w:val="00F0212E"/>
    <w:rsid w:val="00F02E84"/>
    <w:rsid w:val="00F02EA9"/>
    <w:rsid w:val="00F036F1"/>
    <w:rsid w:val="00F03BDB"/>
    <w:rsid w:val="00F0483A"/>
    <w:rsid w:val="00F04B36"/>
    <w:rsid w:val="00F05C7F"/>
    <w:rsid w:val="00F05F3F"/>
    <w:rsid w:val="00F07804"/>
    <w:rsid w:val="00F10DC3"/>
    <w:rsid w:val="00F1150B"/>
    <w:rsid w:val="00F11BA5"/>
    <w:rsid w:val="00F125C1"/>
    <w:rsid w:val="00F128F1"/>
    <w:rsid w:val="00F135FC"/>
    <w:rsid w:val="00F13764"/>
    <w:rsid w:val="00F13C74"/>
    <w:rsid w:val="00F13F10"/>
    <w:rsid w:val="00F14077"/>
    <w:rsid w:val="00F14A87"/>
    <w:rsid w:val="00F15975"/>
    <w:rsid w:val="00F161B5"/>
    <w:rsid w:val="00F16553"/>
    <w:rsid w:val="00F17143"/>
    <w:rsid w:val="00F17333"/>
    <w:rsid w:val="00F20039"/>
    <w:rsid w:val="00F2068F"/>
    <w:rsid w:val="00F21247"/>
    <w:rsid w:val="00F21881"/>
    <w:rsid w:val="00F21D78"/>
    <w:rsid w:val="00F22288"/>
    <w:rsid w:val="00F2235F"/>
    <w:rsid w:val="00F2255F"/>
    <w:rsid w:val="00F22A3B"/>
    <w:rsid w:val="00F23CB2"/>
    <w:rsid w:val="00F2457D"/>
    <w:rsid w:val="00F2586E"/>
    <w:rsid w:val="00F26065"/>
    <w:rsid w:val="00F300B3"/>
    <w:rsid w:val="00F314A7"/>
    <w:rsid w:val="00F31FE0"/>
    <w:rsid w:val="00F32602"/>
    <w:rsid w:val="00F32F18"/>
    <w:rsid w:val="00F33884"/>
    <w:rsid w:val="00F3521C"/>
    <w:rsid w:val="00F3616C"/>
    <w:rsid w:val="00F36C50"/>
    <w:rsid w:val="00F36FC0"/>
    <w:rsid w:val="00F402A3"/>
    <w:rsid w:val="00F40667"/>
    <w:rsid w:val="00F409D4"/>
    <w:rsid w:val="00F41AB0"/>
    <w:rsid w:val="00F43C98"/>
    <w:rsid w:val="00F43D08"/>
    <w:rsid w:val="00F4472A"/>
    <w:rsid w:val="00F44D3D"/>
    <w:rsid w:val="00F44FA6"/>
    <w:rsid w:val="00F45A3F"/>
    <w:rsid w:val="00F46107"/>
    <w:rsid w:val="00F46396"/>
    <w:rsid w:val="00F47929"/>
    <w:rsid w:val="00F505DC"/>
    <w:rsid w:val="00F51460"/>
    <w:rsid w:val="00F514E2"/>
    <w:rsid w:val="00F51A6C"/>
    <w:rsid w:val="00F53046"/>
    <w:rsid w:val="00F5339A"/>
    <w:rsid w:val="00F53650"/>
    <w:rsid w:val="00F536F2"/>
    <w:rsid w:val="00F55136"/>
    <w:rsid w:val="00F56B47"/>
    <w:rsid w:val="00F56DF2"/>
    <w:rsid w:val="00F57D8B"/>
    <w:rsid w:val="00F6014A"/>
    <w:rsid w:val="00F60856"/>
    <w:rsid w:val="00F61DBB"/>
    <w:rsid w:val="00F61E8F"/>
    <w:rsid w:val="00F624B4"/>
    <w:rsid w:val="00F62B16"/>
    <w:rsid w:val="00F62F03"/>
    <w:rsid w:val="00F648A7"/>
    <w:rsid w:val="00F6496F"/>
    <w:rsid w:val="00F6690A"/>
    <w:rsid w:val="00F672CE"/>
    <w:rsid w:val="00F675C8"/>
    <w:rsid w:val="00F67723"/>
    <w:rsid w:val="00F71373"/>
    <w:rsid w:val="00F71863"/>
    <w:rsid w:val="00F71B6A"/>
    <w:rsid w:val="00F721E0"/>
    <w:rsid w:val="00F727CE"/>
    <w:rsid w:val="00F728FE"/>
    <w:rsid w:val="00F73A10"/>
    <w:rsid w:val="00F74925"/>
    <w:rsid w:val="00F757E4"/>
    <w:rsid w:val="00F75CA2"/>
    <w:rsid w:val="00F76440"/>
    <w:rsid w:val="00F76A02"/>
    <w:rsid w:val="00F76ED1"/>
    <w:rsid w:val="00F802BD"/>
    <w:rsid w:val="00F80B1E"/>
    <w:rsid w:val="00F81626"/>
    <w:rsid w:val="00F8176A"/>
    <w:rsid w:val="00F81D70"/>
    <w:rsid w:val="00F81DDD"/>
    <w:rsid w:val="00F828AE"/>
    <w:rsid w:val="00F829F1"/>
    <w:rsid w:val="00F82BF8"/>
    <w:rsid w:val="00F83BF3"/>
    <w:rsid w:val="00F8469C"/>
    <w:rsid w:val="00F867A4"/>
    <w:rsid w:val="00F868BB"/>
    <w:rsid w:val="00F8690F"/>
    <w:rsid w:val="00F87960"/>
    <w:rsid w:val="00F87EC0"/>
    <w:rsid w:val="00F91F01"/>
    <w:rsid w:val="00F92242"/>
    <w:rsid w:val="00F926C2"/>
    <w:rsid w:val="00F9358C"/>
    <w:rsid w:val="00F93636"/>
    <w:rsid w:val="00F939B6"/>
    <w:rsid w:val="00F94C64"/>
    <w:rsid w:val="00F951F4"/>
    <w:rsid w:val="00F95D67"/>
    <w:rsid w:val="00F95DBE"/>
    <w:rsid w:val="00F963EC"/>
    <w:rsid w:val="00F96D1B"/>
    <w:rsid w:val="00F9778A"/>
    <w:rsid w:val="00F97CCF"/>
    <w:rsid w:val="00FA04B9"/>
    <w:rsid w:val="00FA1239"/>
    <w:rsid w:val="00FA1D25"/>
    <w:rsid w:val="00FA291C"/>
    <w:rsid w:val="00FA43DC"/>
    <w:rsid w:val="00FA4412"/>
    <w:rsid w:val="00FA49ED"/>
    <w:rsid w:val="00FA52EE"/>
    <w:rsid w:val="00FA5947"/>
    <w:rsid w:val="00FA60E8"/>
    <w:rsid w:val="00FA641E"/>
    <w:rsid w:val="00FA6F9B"/>
    <w:rsid w:val="00FA751B"/>
    <w:rsid w:val="00FA78B5"/>
    <w:rsid w:val="00FB06CE"/>
    <w:rsid w:val="00FB07F7"/>
    <w:rsid w:val="00FB0DD4"/>
    <w:rsid w:val="00FB157C"/>
    <w:rsid w:val="00FB2EC1"/>
    <w:rsid w:val="00FB3319"/>
    <w:rsid w:val="00FB6F96"/>
    <w:rsid w:val="00FB7357"/>
    <w:rsid w:val="00FC1306"/>
    <w:rsid w:val="00FC1748"/>
    <w:rsid w:val="00FC179E"/>
    <w:rsid w:val="00FC18A1"/>
    <w:rsid w:val="00FC2500"/>
    <w:rsid w:val="00FC3AFC"/>
    <w:rsid w:val="00FC56C3"/>
    <w:rsid w:val="00FC6C3A"/>
    <w:rsid w:val="00FC7D4C"/>
    <w:rsid w:val="00FD089E"/>
    <w:rsid w:val="00FD0906"/>
    <w:rsid w:val="00FD0D23"/>
    <w:rsid w:val="00FD1645"/>
    <w:rsid w:val="00FD1B6B"/>
    <w:rsid w:val="00FD4297"/>
    <w:rsid w:val="00FD5D78"/>
    <w:rsid w:val="00FD64BA"/>
    <w:rsid w:val="00FD6DFE"/>
    <w:rsid w:val="00FD783A"/>
    <w:rsid w:val="00FE1214"/>
    <w:rsid w:val="00FE1669"/>
    <w:rsid w:val="00FE1A6A"/>
    <w:rsid w:val="00FE1C31"/>
    <w:rsid w:val="00FE2C35"/>
    <w:rsid w:val="00FE360B"/>
    <w:rsid w:val="00FE3ABC"/>
    <w:rsid w:val="00FE3AFF"/>
    <w:rsid w:val="00FE47C6"/>
    <w:rsid w:val="00FE4EF0"/>
    <w:rsid w:val="00FE5C01"/>
    <w:rsid w:val="00FE6202"/>
    <w:rsid w:val="00FE78AB"/>
    <w:rsid w:val="00FF1EF0"/>
    <w:rsid w:val="00FF28B7"/>
    <w:rsid w:val="00FF434A"/>
    <w:rsid w:val="00FF6CEF"/>
    <w:rsid w:val="00FF6D22"/>
    <w:rsid w:val="00FF73D3"/>
    <w:rsid w:val="00FF7604"/>
    <w:rsid w:val="00FF7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680FD92"/>
  <w15:docId w15:val="{CFE8BACF-0736-464B-84BC-75C475F2E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21DA"/>
    <w:rPr>
      <w:rFonts w:ascii="Times New Roman" w:hAnsi="Times New Roman" w:cs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F73C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2F73CD"/>
    <w:pPr>
      <w:keepNext/>
      <w:numPr>
        <w:numId w:val="1"/>
      </w:numPr>
      <w:tabs>
        <w:tab w:val="num" w:pos="540"/>
      </w:tabs>
      <w:ind w:left="360" w:hanging="360"/>
      <w:jc w:val="both"/>
      <w:outlineLvl w:val="1"/>
    </w:pPr>
    <w:rPr>
      <w:b/>
      <w:bCs/>
      <w:sz w:val="20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416F6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F73CD"/>
    <w:rPr>
      <w:rFonts w:ascii="Cambria" w:hAnsi="Cambria" w:cs="Times New Roman"/>
      <w:b/>
      <w:kern w:val="32"/>
      <w:sz w:val="32"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2F73CD"/>
    <w:rPr>
      <w:rFonts w:ascii="Times New Roman" w:hAnsi="Times New Roman" w:cs="Times New Roman"/>
      <w:b/>
      <w:bCs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locked/>
    <w:rsid w:val="000416F6"/>
    <w:rPr>
      <w:rFonts w:ascii="Cambria" w:hAnsi="Cambria" w:cs="Times New Roman"/>
      <w:b/>
      <w:color w:val="4F81BD"/>
      <w:sz w:val="24"/>
    </w:rPr>
  </w:style>
  <w:style w:type="paragraph" w:customStyle="1" w:styleId="Nagwek10">
    <w:name w:val="Nagłówek1"/>
    <w:basedOn w:val="Normalny"/>
    <w:next w:val="Tretekstu"/>
    <w:rsid w:val="001256E5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retekstu">
    <w:name w:val="Treść tekstu"/>
    <w:basedOn w:val="Normalny"/>
    <w:rsid w:val="001256E5"/>
    <w:pPr>
      <w:spacing w:after="120"/>
    </w:pPr>
  </w:style>
  <w:style w:type="paragraph" w:customStyle="1" w:styleId="Lista1">
    <w:name w:val="Lista1"/>
    <w:basedOn w:val="Tretekstu"/>
    <w:rsid w:val="001256E5"/>
  </w:style>
  <w:style w:type="paragraph" w:customStyle="1" w:styleId="Podpis1">
    <w:name w:val="Podpis1"/>
    <w:basedOn w:val="Normalny"/>
    <w:rsid w:val="001256E5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1256E5"/>
    <w:pPr>
      <w:suppressLineNumbers/>
    </w:pPr>
  </w:style>
  <w:style w:type="paragraph" w:customStyle="1" w:styleId="Gwka">
    <w:name w:val="Główka"/>
    <w:basedOn w:val="Normalny"/>
    <w:rsid w:val="001256E5"/>
    <w:pPr>
      <w:suppressLineNumbers/>
      <w:tabs>
        <w:tab w:val="center" w:pos="4819"/>
        <w:tab w:val="right" w:pos="9638"/>
      </w:tabs>
    </w:pPr>
  </w:style>
  <w:style w:type="paragraph" w:customStyle="1" w:styleId="Stopka1">
    <w:name w:val="Stopka1"/>
    <w:basedOn w:val="Normalny"/>
    <w:rsid w:val="001256E5"/>
    <w:pPr>
      <w:suppressLineNumbers/>
      <w:tabs>
        <w:tab w:val="center" w:pos="5953"/>
        <w:tab w:val="right" w:pos="11906"/>
      </w:tabs>
    </w:pPr>
  </w:style>
  <w:style w:type="paragraph" w:styleId="Nagwek">
    <w:name w:val="header"/>
    <w:basedOn w:val="Normalny"/>
    <w:link w:val="NagwekZnak"/>
    <w:uiPriority w:val="99"/>
    <w:unhideWhenUsed/>
    <w:rsid w:val="00325CF4"/>
    <w:pPr>
      <w:tabs>
        <w:tab w:val="center" w:pos="4536"/>
        <w:tab w:val="right" w:pos="9072"/>
      </w:tabs>
    </w:pPr>
    <w:rPr>
      <w:rFonts w:eastAsia="SimSun" w:cs="Mangal"/>
      <w:szCs w:val="21"/>
      <w:lang w:eastAsia="zh-CN" w:bidi="hi-IN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325CF4"/>
    <w:rPr>
      <w:rFonts w:ascii="Times New Roman" w:eastAsia="SimSun" w:hAnsi="Times New Roman" w:cs="Times New Roman"/>
      <w:sz w:val="21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325CF4"/>
    <w:pPr>
      <w:tabs>
        <w:tab w:val="center" w:pos="4536"/>
        <w:tab w:val="right" w:pos="9072"/>
      </w:tabs>
    </w:pPr>
    <w:rPr>
      <w:rFonts w:eastAsia="SimSun" w:cs="Mangal"/>
      <w:szCs w:val="21"/>
      <w:lang w:eastAsia="zh-CN" w:bidi="hi-IN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325CF4"/>
    <w:rPr>
      <w:rFonts w:ascii="Times New Roman" w:eastAsia="SimSun" w:hAnsi="Times New Roman" w:cs="Times New Roman"/>
      <w:sz w:val="21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25CF4"/>
    <w:rPr>
      <w:rFonts w:ascii="Tahoma" w:eastAsia="SimSun" w:hAnsi="Tahoma" w:cs="Mangal"/>
      <w:sz w:val="16"/>
      <w:szCs w:val="14"/>
      <w:lang w:eastAsia="zh-CN" w:bidi="hi-IN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325CF4"/>
    <w:rPr>
      <w:rFonts w:ascii="Tahoma" w:eastAsia="SimSun" w:hAnsi="Tahoma" w:cs="Times New Roman"/>
      <w:sz w:val="14"/>
      <w:lang w:eastAsia="zh-CN"/>
    </w:rPr>
  </w:style>
  <w:style w:type="paragraph" w:styleId="Tekstpodstawowywcity">
    <w:name w:val="Body Text Indent"/>
    <w:basedOn w:val="Normalny"/>
    <w:link w:val="TekstpodstawowywcityZnak"/>
    <w:uiPriority w:val="99"/>
    <w:rsid w:val="002F73CD"/>
    <w:pPr>
      <w:spacing w:line="360" w:lineRule="auto"/>
      <w:ind w:left="5664"/>
      <w:jc w:val="both"/>
    </w:pPr>
    <w:rPr>
      <w:rFonts w:ascii="Bookman Old Style" w:hAnsi="Bookman Old Style"/>
      <w:sz w:val="28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2F73CD"/>
    <w:rPr>
      <w:rFonts w:ascii="Bookman Old Style" w:hAnsi="Bookman Old Style" w:cs="Times New Roman"/>
      <w:sz w:val="20"/>
    </w:rPr>
  </w:style>
  <w:style w:type="character" w:styleId="Hipercze">
    <w:name w:val="Hyperlink"/>
    <w:basedOn w:val="Domylnaczcionkaakapitu"/>
    <w:uiPriority w:val="99"/>
    <w:rsid w:val="002F73CD"/>
    <w:rPr>
      <w:rFonts w:cs="Times New Roman"/>
      <w:color w:val="0000FF"/>
      <w:u w:val="single"/>
    </w:rPr>
  </w:style>
  <w:style w:type="character" w:customStyle="1" w:styleId="ZnakZnak4">
    <w:name w:val="Znak Znak4"/>
    <w:rsid w:val="002F73CD"/>
    <w:rPr>
      <w:sz w:val="24"/>
    </w:rPr>
  </w:style>
  <w:style w:type="paragraph" w:styleId="Tekstpodstawowy">
    <w:name w:val="Body Text"/>
    <w:basedOn w:val="Normalny"/>
    <w:link w:val="TekstpodstawowyZnak"/>
    <w:uiPriority w:val="99"/>
    <w:rsid w:val="002F73C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2F73CD"/>
    <w:rPr>
      <w:rFonts w:ascii="Times New Roman" w:hAnsi="Times New Roman" w:cs="Times New Roman"/>
      <w:sz w:val="24"/>
    </w:rPr>
  </w:style>
  <w:style w:type="paragraph" w:styleId="Lista">
    <w:name w:val="List"/>
    <w:basedOn w:val="Tekstpodstawowy"/>
    <w:uiPriority w:val="99"/>
    <w:rsid w:val="002F73CD"/>
    <w:pPr>
      <w:tabs>
        <w:tab w:val="left" w:pos="720"/>
      </w:tabs>
      <w:spacing w:after="80"/>
      <w:ind w:left="720" w:hanging="360"/>
      <w:jc w:val="center"/>
    </w:pPr>
    <w:rPr>
      <w:b/>
      <w:smallCaps/>
      <w:sz w:val="20"/>
    </w:rPr>
  </w:style>
  <w:style w:type="paragraph" w:styleId="Tekstpodstawowy3">
    <w:name w:val="Body Text 3"/>
    <w:basedOn w:val="Normalny"/>
    <w:link w:val="Tekstpodstawowy3Znak"/>
    <w:uiPriority w:val="99"/>
    <w:rsid w:val="002F73C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2F73CD"/>
    <w:rPr>
      <w:rFonts w:ascii="Times New Roman" w:hAnsi="Times New Roman" w:cs="Times New Roman"/>
      <w:sz w:val="16"/>
    </w:rPr>
  </w:style>
  <w:style w:type="paragraph" w:styleId="Tytu">
    <w:name w:val="Title"/>
    <w:basedOn w:val="Normalny"/>
    <w:link w:val="TytuZnak"/>
    <w:uiPriority w:val="10"/>
    <w:qFormat/>
    <w:rsid w:val="002F73CD"/>
    <w:pPr>
      <w:jc w:val="center"/>
    </w:pPr>
    <w:rPr>
      <w:rFonts w:ascii="Arial" w:hAnsi="Arial"/>
      <w:b/>
      <w:u w:val="single"/>
    </w:rPr>
  </w:style>
  <w:style w:type="character" w:customStyle="1" w:styleId="TytuZnak">
    <w:name w:val="Tytuł Znak"/>
    <w:basedOn w:val="Domylnaczcionkaakapitu"/>
    <w:link w:val="Tytu"/>
    <w:uiPriority w:val="10"/>
    <w:locked/>
    <w:rsid w:val="002F73CD"/>
    <w:rPr>
      <w:rFonts w:ascii="Arial" w:hAnsi="Arial" w:cs="Times New Roman"/>
      <w:b/>
      <w:sz w:val="24"/>
      <w:u w:val="single"/>
    </w:rPr>
  </w:style>
  <w:style w:type="paragraph" w:customStyle="1" w:styleId="PODPUNKT">
    <w:name w:val="PODPUNKT"/>
    <w:basedOn w:val="Normalny"/>
    <w:rsid w:val="002F73CD"/>
    <w:pPr>
      <w:numPr>
        <w:ilvl w:val="1"/>
        <w:numId w:val="1"/>
      </w:numPr>
      <w:tabs>
        <w:tab w:val="num" w:pos="0"/>
        <w:tab w:val="left" w:pos="360"/>
      </w:tabs>
      <w:spacing w:line="360" w:lineRule="auto"/>
    </w:pPr>
  </w:style>
  <w:style w:type="paragraph" w:styleId="Akapitzlist">
    <w:name w:val="List Paragraph"/>
    <w:basedOn w:val="Normalny"/>
    <w:link w:val="AkapitzlistZnak"/>
    <w:uiPriority w:val="34"/>
    <w:qFormat/>
    <w:rsid w:val="002F73CD"/>
    <w:pPr>
      <w:ind w:left="720"/>
      <w:contextualSpacing/>
    </w:pPr>
  </w:style>
  <w:style w:type="paragraph" w:styleId="Lista-kontynuacja">
    <w:name w:val="List Continue"/>
    <w:basedOn w:val="Normalny"/>
    <w:uiPriority w:val="99"/>
    <w:unhideWhenUsed/>
    <w:rsid w:val="002F73CD"/>
    <w:pPr>
      <w:spacing w:after="120"/>
      <w:ind w:left="283"/>
      <w:contextualSpacing/>
    </w:pPr>
    <w:rPr>
      <w:sz w:val="20"/>
      <w:szCs w:val="20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2F73CD"/>
    <w:rPr>
      <w:sz w:val="20"/>
      <w:szCs w:val="20"/>
      <w:lang w:eastAsia="ar-SA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locked/>
    <w:rsid w:val="002F73CD"/>
    <w:rPr>
      <w:rFonts w:ascii="Times New Roman" w:hAnsi="Times New Roman" w:cs="Times New Roman"/>
      <w:sz w:val="20"/>
      <w:lang w:eastAsia="ar-SA" w:bidi="ar-SA"/>
    </w:rPr>
  </w:style>
  <w:style w:type="character" w:styleId="Odwoanieprzypisudolnego">
    <w:name w:val="footnote reference"/>
    <w:basedOn w:val="Domylnaczcionkaakapitu"/>
    <w:unhideWhenUsed/>
    <w:rsid w:val="002F73CD"/>
    <w:rPr>
      <w:rFonts w:cs="Times New Roman"/>
      <w:vertAlign w:val="superscript"/>
    </w:rPr>
  </w:style>
  <w:style w:type="paragraph" w:customStyle="1" w:styleId="Default">
    <w:name w:val="Default"/>
    <w:uiPriority w:val="99"/>
    <w:rsid w:val="002F73C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rsid w:val="002F73CD"/>
    <w:pPr>
      <w:spacing w:before="100" w:beforeAutospacing="1" w:after="100" w:afterAutospacing="1"/>
    </w:pPr>
  </w:style>
  <w:style w:type="character" w:styleId="Odwoaniedokomentarza">
    <w:name w:val="annotation reference"/>
    <w:basedOn w:val="Domylnaczcionkaakapitu"/>
    <w:uiPriority w:val="99"/>
    <w:semiHidden/>
    <w:rsid w:val="002F73CD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2F73C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2F73CD"/>
    <w:rPr>
      <w:rFonts w:ascii="Times New Roman" w:hAnsi="Times New Roman" w:cs="Times New Roman"/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2F73C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2F73CD"/>
    <w:rPr>
      <w:rFonts w:ascii="Times New Roman" w:hAnsi="Times New Roman" w:cs="Times New Roman"/>
      <w:b/>
      <w:sz w:val="20"/>
    </w:rPr>
  </w:style>
  <w:style w:type="paragraph" w:styleId="Tekstprzypisukocowego">
    <w:name w:val="endnote text"/>
    <w:basedOn w:val="Normalny"/>
    <w:link w:val="TekstprzypisukocowegoZnak"/>
    <w:uiPriority w:val="99"/>
    <w:rsid w:val="002F73C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locked/>
    <w:rsid w:val="002F73CD"/>
    <w:rPr>
      <w:rFonts w:ascii="Times New Roman" w:hAnsi="Times New Roman" w:cs="Times New Roman"/>
      <w:sz w:val="20"/>
    </w:rPr>
  </w:style>
  <w:style w:type="character" w:styleId="Odwoanieprzypisukocowego">
    <w:name w:val="endnote reference"/>
    <w:basedOn w:val="Domylnaczcionkaakapitu"/>
    <w:uiPriority w:val="99"/>
    <w:rsid w:val="002F73CD"/>
    <w:rPr>
      <w:rFonts w:cs="Times New Roman"/>
      <w:vertAlign w:val="superscript"/>
    </w:rPr>
  </w:style>
  <w:style w:type="paragraph" w:customStyle="1" w:styleId="SOP">
    <w:name w:val="SOP"/>
    <w:basedOn w:val="Tekstpodstawowy3"/>
    <w:uiPriority w:val="99"/>
    <w:rsid w:val="002F73CD"/>
    <w:pPr>
      <w:widowControl w:val="0"/>
      <w:spacing w:before="240" w:after="0"/>
      <w:jc w:val="both"/>
    </w:pPr>
    <w:rPr>
      <w:rFonts w:ascii="Arial" w:hAnsi="Arial" w:cs="Arial"/>
      <w:sz w:val="24"/>
      <w:szCs w:val="24"/>
      <w:lang w:val="en-GB"/>
    </w:rPr>
  </w:style>
  <w:style w:type="paragraph" w:customStyle="1" w:styleId="Tekstpodstawowy31">
    <w:name w:val="Tekst podstawowy 31"/>
    <w:basedOn w:val="Normalny"/>
    <w:rsid w:val="002F73CD"/>
    <w:pPr>
      <w:spacing w:after="120"/>
    </w:pPr>
    <w:rPr>
      <w:sz w:val="16"/>
      <w:szCs w:val="16"/>
      <w:lang w:eastAsia="ar-SA"/>
    </w:rPr>
  </w:style>
  <w:style w:type="paragraph" w:styleId="Tekstblokowy">
    <w:name w:val="Block Text"/>
    <w:basedOn w:val="Normalny"/>
    <w:uiPriority w:val="99"/>
    <w:rsid w:val="002F73CD"/>
    <w:pPr>
      <w:tabs>
        <w:tab w:val="num" w:pos="397"/>
      </w:tabs>
      <w:ind w:left="234" w:right="372"/>
      <w:jc w:val="both"/>
    </w:pPr>
    <w:rPr>
      <w:rFonts w:ascii="Lucida Sans Unicode" w:hAnsi="Lucida Sans Unicode" w:cs="Lucida Sans Unicode"/>
      <w:sz w:val="20"/>
      <w:szCs w:val="20"/>
    </w:rPr>
  </w:style>
  <w:style w:type="paragraph" w:customStyle="1" w:styleId="xl74">
    <w:name w:val="xl74"/>
    <w:uiPriority w:val="99"/>
    <w:rsid w:val="002F73CD"/>
    <w:pPr>
      <w:spacing w:before="100" w:after="100"/>
    </w:pPr>
    <w:rPr>
      <w:rFonts w:ascii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59"/>
    <w:rsid w:val="002F73C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F434A"/>
    <w:pPr>
      <w:spacing w:after="120" w:line="480" w:lineRule="auto"/>
    </w:pPr>
    <w:rPr>
      <w:rFonts w:eastAsia="SimSun" w:cs="Mangal"/>
      <w:szCs w:val="21"/>
      <w:lang w:eastAsia="zh-CN" w:bidi="hi-I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FF434A"/>
    <w:rPr>
      <w:rFonts w:ascii="Times New Roman" w:eastAsia="SimSun" w:hAnsi="Times New Roman" w:cs="Times New Roman"/>
      <w:sz w:val="21"/>
      <w:lang w:eastAsia="zh-CN"/>
    </w:rPr>
  </w:style>
  <w:style w:type="character" w:styleId="Uwydatnienie">
    <w:name w:val="Emphasis"/>
    <w:basedOn w:val="Domylnaczcionkaakapitu"/>
    <w:uiPriority w:val="20"/>
    <w:qFormat/>
    <w:rsid w:val="000F21DA"/>
    <w:rPr>
      <w:rFonts w:cs="Times New Roman"/>
      <w:i/>
    </w:rPr>
  </w:style>
  <w:style w:type="paragraph" w:styleId="Bezodstpw">
    <w:name w:val="No Spacing"/>
    <w:uiPriority w:val="1"/>
    <w:qFormat/>
    <w:rsid w:val="000F21DA"/>
    <w:rPr>
      <w:rFonts w:ascii="Times New Roman" w:hAnsi="Times New Roman" w:cs="Times New Roman"/>
      <w:sz w:val="24"/>
      <w:szCs w:val="24"/>
    </w:rPr>
  </w:style>
  <w:style w:type="character" w:customStyle="1" w:styleId="szary">
    <w:name w:val="szary"/>
    <w:basedOn w:val="Domylnaczcionkaakapitu"/>
    <w:rsid w:val="00E943CD"/>
    <w:rPr>
      <w:rFonts w:cs="Times New Roman"/>
    </w:rPr>
  </w:style>
  <w:style w:type="character" w:styleId="Pogrubienie">
    <w:name w:val="Strong"/>
    <w:basedOn w:val="Domylnaczcionkaakapitu"/>
    <w:uiPriority w:val="22"/>
    <w:qFormat/>
    <w:rsid w:val="00E37821"/>
    <w:rPr>
      <w:rFonts w:cs="Times New Roman"/>
      <w:b/>
    </w:rPr>
  </w:style>
  <w:style w:type="character" w:customStyle="1" w:styleId="h1">
    <w:name w:val="h1"/>
    <w:basedOn w:val="Domylnaczcionkaakapitu"/>
    <w:rsid w:val="00851D83"/>
    <w:rPr>
      <w:rFonts w:cs="Times New Roman"/>
    </w:rPr>
  </w:style>
  <w:style w:type="paragraph" w:styleId="Zwykytekst">
    <w:name w:val="Plain Text"/>
    <w:basedOn w:val="Normalny"/>
    <w:link w:val="ZwykytekstZnak"/>
    <w:uiPriority w:val="99"/>
    <w:unhideWhenUsed/>
    <w:rsid w:val="00A06BBF"/>
    <w:rPr>
      <w:rFonts w:ascii="Calibri" w:hAnsi="Calibri"/>
      <w:sz w:val="18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A06BBF"/>
    <w:rPr>
      <w:rFonts w:eastAsia="Times New Roman" w:cs="Times New Roman"/>
      <w:sz w:val="21"/>
      <w:lang w:eastAsia="en-US"/>
    </w:rPr>
  </w:style>
  <w:style w:type="character" w:customStyle="1" w:styleId="h2">
    <w:name w:val="h2"/>
    <w:basedOn w:val="Domylnaczcionkaakapitu"/>
    <w:rsid w:val="008921FF"/>
    <w:rPr>
      <w:rFonts w:cs="Times New Roman"/>
    </w:rPr>
  </w:style>
  <w:style w:type="character" w:customStyle="1" w:styleId="AkapitzlistZnak">
    <w:name w:val="Akapit z listą Znak"/>
    <w:link w:val="Akapitzlist"/>
    <w:uiPriority w:val="34"/>
    <w:locked/>
    <w:rsid w:val="00DC2717"/>
    <w:rPr>
      <w:rFonts w:ascii="Times New Roman" w:hAnsi="Times New Roman"/>
      <w:sz w:val="24"/>
    </w:rPr>
  </w:style>
  <w:style w:type="paragraph" w:styleId="Poprawka">
    <w:name w:val="Revision"/>
    <w:hidden/>
    <w:uiPriority w:val="99"/>
    <w:semiHidden/>
    <w:rsid w:val="00D4362C"/>
    <w:rPr>
      <w:rFonts w:ascii="Times New Roman" w:hAnsi="Times New Roman" w:cs="Times New Roman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E6EC1"/>
    <w:rPr>
      <w:color w:val="605E5C"/>
      <w:shd w:val="clear" w:color="auto" w:fill="E1DFDD"/>
    </w:rPr>
  </w:style>
  <w:style w:type="character" w:styleId="Numerstrony">
    <w:name w:val="page number"/>
    <w:basedOn w:val="Domylnaczcionkaakapitu"/>
    <w:uiPriority w:val="99"/>
    <w:semiHidden/>
    <w:unhideWhenUsed/>
    <w:rsid w:val="00856C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1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14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60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2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058763">
          <w:marLeft w:val="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1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3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6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2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69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49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470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70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70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70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4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NIES~1.ZIE\AppData\Local\Temp\papier%20firmowy%20startuj%5b3%5d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ED7CA-8E6A-F04E-82D1-842A6C54E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C:\Users\AGNIES~1.ZIE\AppData\Local\Temp\papier firmowy startuj[3].dotx</Template>
  <TotalTime>6</TotalTime>
  <Pages>6</Pages>
  <Words>891</Words>
  <Characters>5349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Agnieszka Ziętara</dc:creator>
  <cp:lastModifiedBy>Anita Odachowska</cp:lastModifiedBy>
  <cp:revision>6</cp:revision>
  <cp:lastPrinted>2020-06-03T11:48:00Z</cp:lastPrinted>
  <dcterms:created xsi:type="dcterms:W3CDTF">2021-06-08T18:59:00Z</dcterms:created>
  <dcterms:modified xsi:type="dcterms:W3CDTF">2022-08-16T08:54:00Z</dcterms:modified>
</cp:coreProperties>
</file>